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BA8" w:rsidRDefault="00CD3BA8" w:rsidP="00CD3BA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D3BA8" w:rsidRPr="00CD3BA8" w:rsidRDefault="00CD3BA8" w:rsidP="00CD3BA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D3BA8"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АДМИНИСТРАЦИЯ СЕЛЬСКОГО ПОСЕЛЕНИЯ </w:t>
      </w:r>
    </w:p>
    <w:p w:rsidR="00CD3BA8" w:rsidRPr="00CD3BA8" w:rsidRDefault="00CD3BA8" w:rsidP="00CD3BA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D3BA8">
        <w:rPr>
          <w:rFonts w:ascii="Times New Roman" w:eastAsia="Calibri" w:hAnsi="Times New Roman" w:cs="Times New Roman"/>
          <w:b/>
          <w:sz w:val="28"/>
          <w:szCs w:val="28"/>
        </w:rPr>
        <w:t>«УСТЬ-НАРИНЗОРСКОЕ»</w:t>
      </w:r>
    </w:p>
    <w:p w:rsidR="00CD3BA8" w:rsidRPr="00CD3BA8" w:rsidRDefault="00CD3BA8" w:rsidP="00CD3BA8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</w:p>
    <w:p w:rsidR="00CD3BA8" w:rsidRPr="00CD3BA8" w:rsidRDefault="00CD3BA8" w:rsidP="00CD3BA8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  <w:r w:rsidRPr="00CD3BA8">
        <w:rPr>
          <w:rFonts w:ascii="Times New Roman" w:eastAsia="Calibri" w:hAnsi="Times New Roman" w:cs="Times New Roman"/>
          <w:b/>
          <w:sz w:val="32"/>
          <w:szCs w:val="32"/>
        </w:rPr>
        <w:t xml:space="preserve">                                </w:t>
      </w:r>
      <w:proofErr w:type="gramStart"/>
      <w:r w:rsidRPr="00CD3BA8">
        <w:rPr>
          <w:rFonts w:ascii="Times New Roman" w:eastAsia="Calibri" w:hAnsi="Times New Roman" w:cs="Times New Roman"/>
          <w:b/>
          <w:sz w:val="32"/>
          <w:szCs w:val="32"/>
        </w:rPr>
        <w:t>П</w:t>
      </w:r>
      <w:proofErr w:type="gramEnd"/>
      <w:r w:rsidRPr="00CD3BA8">
        <w:rPr>
          <w:rFonts w:ascii="Times New Roman" w:eastAsia="Calibri" w:hAnsi="Times New Roman" w:cs="Times New Roman"/>
          <w:b/>
          <w:sz w:val="32"/>
          <w:szCs w:val="32"/>
        </w:rPr>
        <w:t xml:space="preserve"> О С Т А Н О В Л Е Н И Е</w:t>
      </w:r>
    </w:p>
    <w:p w:rsidR="00CD3BA8" w:rsidRPr="00CD3BA8" w:rsidRDefault="00CD3BA8" w:rsidP="00CD3BA8">
      <w:pPr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:rsidR="00CD3BA8" w:rsidRPr="00CD3BA8" w:rsidRDefault="00CD3BA8" w:rsidP="00CD3BA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D3BA8">
        <w:rPr>
          <w:rFonts w:ascii="Times New Roman" w:eastAsia="Calibri" w:hAnsi="Times New Roman" w:cs="Times New Roman"/>
          <w:sz w:val="28"/>
          <w:szCs w:val="28"/>
        </w:rPr>
        <w:t xml:space="preserve"> 28 июня 2024 года                                                                      </w:t>
      </w:r>
      <w:r w:rsidR="00AE2691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CD3BA8">
        <w:rPr>
          <w:rFonts w:ascii="Times New Roman" w:eastAsia="Calibri" w:hAnsi="Times New Roman" w:cs="Times New Roman"/>
          <w:sz w:val="28"/>
          <w:szCs w:val="28"/>
        </w:rPr>
        <w:t xml:space="preserve">      № 24</w:t>
      </w:r>
    </w:p>
    <w:p w:rsidR="00CD3BA8" w:rsidRPr="00CD3BA8" w:rsidRDefault="00CD3BA8" w:rsidP="00CD3BA8">
      <w:pPr>
        <w:tabs>
          <w:tab w:val="left" w:pos="111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D3BA8">
        <w:rPr>
          <w:rFonts w:ascii="Times New Roman" w:eastAsia="Calibri" w:hAnsi="Times New Roman" w:cs="Times New Roman"/>
          <w:sz w:val="28"/>
          <w:szCs w:val="28"/>
        </w:rPr>
        <w:t>село Усть-Наринзор</w:t>
      </w:r>
    </w:p>
    <w:p w:rsidR="00CD3BA8" w:rsidRPr="00CD3BA8" w:rsidRDefault="00CD3BA8" w:rsidP="00CD3BA8">
      <w:pPr>
        <w:tabs>
          <w:tab w:val="left" w:pos="111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D3BA8" w:rsidRDefault="00CD3BA8" w:rsidP="00AE2691">
      <w:pPr>
        <w:tabs>
          <w:tab w:val="left" w:pos="111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D3BA8">
        <w:rPr>
          <w:rFonts w:ascii="Times New Roman" w:eastAsia="Calibri" w:hAnsi="Times New Roman" w:cs="Times New Roman"/>
          <w:b/>
          <w:sz w:val="28"/>
          <w:szCs w:val="28"/>
        </w:rPr>
        <w:t>О внесении изменений в Постановление Администрации сельского поселения «Усть-Наринзорское» от 28.01.2022 года № 2 «Об утверждении административного регламента по предоставлению муниципальной услуги «Дача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сборах»</w:t>
      </w:r>
    </w:p>
    <w:p w:rsidR="00AE2691" w:rsidRPr="00CD3BA8" w:rsidRDefault="00AE2691" w:rsidP="00AE2691">
      <w:pPr>
        <w:tabs>
          <w:tab w:val="left" w:pos="111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D3BA8" w:rsidRDefault="00CD3BA8" w:rsidP="00AE2691">
      <w:pPr>
        <w:tabs>
          <w:tab w:val="left" w:pos="111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D3BA8">
        <w:rPr>
          <w:rFonts w:ascii="Times New Roman" w:eastAsia="Calibri" w:hAnsi="Times New Roman" w:cs="Times New Roman"/>
          <w:sz w:val="28"/>
          <w:szCs w:val="28"/>
        </w:rPr>
        <w:t xml:space="preserve">На основании Протеста Прокурора Сретенского района № 07-19б-2024/Прдп114 – 24-20760001 от 21.06.2024 года, Администрация сельского поселения «Усть-Наринзорское»  </w:t>
      </w:r>
      <w:r w:rsidRPr="00CD3BA8">
        <w:rPr>
          <w:rFonts w:ascii="Times New Roman" w:eastAsia="Calibri" w:hAnsi="Times New Roman" w:cs="Times New Roman"/>
          <w:b/>
          <w:sz w:val="28"/>
          <w:szCs w:val="28"/>
        </w:rPr>
        <w:t>ПОСТАНОВЛЯЕТ:</w:t>
      </w:r>
    </w:p>
    <w:p w:rsidR="00AE2691" w:rsidRPr="00CD3BA8" w:rsidRDefault="00AE2691" w:rsidP="00AE2691">
      <w:pPr>
        <w:tabs>
          <w:tab w:val="left" w:pos="111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D3BA8" w:rsidRPr="00CD3BA8" w:rsidRDefault="00CD3BA8" w:rsidP="00CD3BA8">
      <w:pPr>
        <w:numPr>
          <w:ilvl w:val="0"/>
          <w:numId w:val="14"/>
        </w:numPr>
        <w:tabs>
          <w:tab w:val="left" w:pos="111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3BA8">
        <w:rPr>
          <w:rFonts w:ascii="Times New Roman" w:eastAsia="Calibri" w:hAnsi="Times New Roman" w:cs="Times New Roman"/>
          <w:sz w:val="28"/>
          <w:szCs w:val="28"/>
        </w:rPr>
        <w:t>Внести изменения в постановление Администрации сельского поселения «Усть-Наринзорское» № 2 от 28.01.2022 года «Об утверждении административного регламента по предоставлению муниципальной услуги «Дача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сборах»</w:t>
      </w:r>
    </w:p>
    <w:p w:rsidR="00CD3BA8" w:rsidRPr="00CD3BA8" w:rsidRDefault="00CD3BA8" w:rsidP="00CD3BA8">
      <w:pPr>
        <w:numPr>
          <w:ilvl w:val="0"/>
          <w:numId w:val="14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3BA8">
        <w:rPr>
          <w:rFonts w:ascii="Times New Roman" w:eastAsia="Calibri" w:hAnsi="Times New Roman" w:cs="Times New Roman"/>
          <w:b/>
          <w:sz w:val="28"/>
          <w:szCs w:val="28"/>
        </w:rPr>
        <w:t>Пун</w:t>
      </w:r>
      <w:r w:rsidR="00AE2691">
        <w:rPr>
          <w:rFonts w:ascii="Times New Roman" w:eastAsia="Calibri" w:hAnsi="Times New Roman" w:cs="Times New Roman"/>
          <w:b/>
          <w:sz w:val="28"/>
          <w:szCs w:val="28"/>
        </w:rPr>
        <w:t>кт 2.6.6 положения</w:t>
      </w:r>
      <w:r w:rsidRPr="00CD3BA8">
        <w:rPr>
          <w:rFonts w:ascii="Times New Roman" w:eastAsia="Calibri" w:hAnsi="Times New Roman" w:cs="Times New Roman"/>
          <w:b/>
          <w:sz w:val="28"/>
          <w:szCs w:val="28"/>
        </w:rPr>
        <w:t xml:space="preserve"> к Постановлению</w:t>
      </w:r>
      <w:r w:rsidRPr="00CD3BA8">
        <w:rPr>
          <w:rFonts w:ascii="Times New Roman" w:eastAsia="Calibri" w:hAnsi="Times New Roman" w:cs="Times New Roman"/>
          <w:sz w:val="28"/>
          <w:szCs w:val="28"/>
        </w:rPr>
        <w:t xml:space="preserve">  изложить в новой редакции:</w:t>
      </w:r>
    </w:p>
    <w:p w:rsidR="00CD3BA8" w:rsidRPr="00CD3BA8" w:rsidRDefault="00CD3BA8" w:rsidP="00CD3BA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3BA8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запрещено требовать от заявителя предоставления:</w:t>
      </w:r>
    </w:p>
    <w:p w:rsidR="00CD3BA8" w:rsidRPr="00CD3BA8" w:rsidRDefault="00CD3BA8" w:rsidP="00CD3BA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3BA8">
        <w:rPr>
          <w:rFonts w:ascii="Times New Roman" w:eastAsia="Calibri" w:hAnsi="Times New Roman" w:cs="Times New Roman"/>
          <w:sz w:val="28"/>
          <w:szCs w:val="28"/>
        </w:rPr>
        <w:t>1. документов и информации или осуществления действий, представление или осуществлением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CD3BA8" w:rsidRPr="00CD3BA8" w:rsidRDefault="00CD3BA8" w:rsidP="00CD3BA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D3BA8">
        <w:rPr>
          <w:rFonts w:ascii="Times New Roman" w:eastAsia="Calibri" w:hAnsi="Times New Roman" w:cs="Times New Roman"/>
          <w:sz w:val="28"/>
          <w:szCs w:val="28"/>
        </w:rPr>
        <w:t xml:space="preserve">2. 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настоящего Федерального закона государственных и муниципальных услуг, в </w:t>
      </w:r>
      <w:r w:rsidRPr="00CD3BA8">
        <w:rPr>
          <w:rFonts w:ascii="Times New Roman" w:eastAsia="Calibri" w:hAnsi="Times New Roman" w:cs="Times New Roman"/>
          <w:sz w:val="28"/>
          <w:szCs w:val="28"/>
        </w:rPr>
        <w:lastRenderedPageBreak/>
        <w:t>соответствии с нормативными правовыми актами</w:t>
      </w:r>
      <w:proofErr w:type="gramEnd"/>
      <w:r w:rsidRPr="00CD3BA8"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</w:t>
      </w:r>
      <w:proofErr w:type="spellStart"/>
      <w:proofErr w:type="gramStart"/>
      <w:r w:rsidRPr="00CD3BA8">
        <w:rPr>
          <w:rFonts w:ascii="Times New Roman" w:eastAsia="Calibri" w:hAnsi="Times New Roman" w:cs="Times New Roman"/>
          <w:sz w:val="28"/>
          <w:szCs w:val="28"/>
        </w:rPr>
        <w:t>ст</w:t>
      </w:r>
      <w:proofErr w:type="spellEnd"/>
      <w:proofErr w:type="gramEnd"/>
      <w:r w:rsidRPr="00CD3BA8">
        <w:rPr>
          <w:rFonts w:ascii="Times New Roman" w:eastAsia="Calibri" w:hAnsi="Times New Roman" w:cs="Times New Roman"/>
          <w:sz w:val="28"/>
          <w:szCs w:val="28"/>
        </w:rPr>
        <w:t xml:space="preserve"> 7 Федерального закона № 210-ФЗ перечень документов. Заявитель вправе представить указанные документы информацию в органы, предоставляющие муниципальные услуги, по собственной инициативе;</w:t>
      </w:r>
    </w:p>
    <w:p w:rsidR="00CD3BA8" w:rsidRPr="00CD3BA8" w:rsidRDefault="00CD3BA8" w:rsidP="00CD3BA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CD3BA8">
        <w:rPr>
          <w:rFonts w:ascii="Times New Roman" w:eastAsia="Calibri" w:hAnsi="Times New Roman" w:cs="Times New Roman"/>
          <w:sz w:val="28"/>
          <w:szCs w:val="28"/>
        </w:rPr>
        <w:t>3.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 ФЗ.</w:t>
      </w:r>
      <w:proofErr w:type="gramEnd"/>
    </w:p>
    <w:p w:rsidR="00CD3BA8" w:rsidRPr="00CD3BA8" w:rsidRDefault="00CD3BA8" w:rsidP="00CD3BA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3BA8">
        <w:rPr>
          <w:rFonts w:ascii="Times New Roman" w:eastAsia="Calibri" w:hAnsi="Times New Roman" w:cs="Times New Roman"/>
          <w:sz w:val="28"/>
          <w:szCs w:val="28"/>
        </w:rPr>
        <w:t xml:space="preserve">4. предоставления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 </w:t>
      </w:r>
    </w:p>
    <w:p w:rsidR="00CD3BA8" w:rsidRPr="00CD3BA8" w:rsidRDefault="00CD3BA8" w:rsidP="00CD3BA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3BA8">
        <w:rPr>
          <w:rFonts w:ascii="Times New Roman" w:eastAsia="Calibri" w:hAnsi="Times New Roman" w:cs="Times New Roman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 услуги;</w:t>
      </w:r>
    </w:p>
    <w:p w:rsidR="00CD3BA8" w:rsidRPr="00CD3BA8" w:rsidRDefault="00CD3BA8" w:rsidP="00CD3BA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3BA8">
        <w:rPr>
          <w:rFonts w:ascii="Times New Roman" w:eastAsia="Calibri" w:hAnsi="Times New Roman" w:cs="Times New Roman"/>
          <w:sz w:val="28"/>
          <w:szCs w:val="28"/>
        </w:rPr>
        <w:t xml:space="preserve">б) наличие ошибок в заявлении о </w:t>
      </w:r>
      <w:proofErr w:type="gramStart"/>
      <w:r w:rsidRPr="00CD3BA8">
        <w:rPr>
          <w:rFonts w:ascii="Times New Roman" w:eastAsia="Calibri" w:hAnsi="Times New Roman" w:cs="Times New Roman"/>
          <w:sz w:val="28"/>
          <w:szCs w:val="28"/>
        </w:rPr>
        <w:t>предоставлении</w:t>
      </w:r>
      <w:proofErr w:type="gramEnd"/>
      <w:r w:rsidRPr="00CD3BA8">
        <w:rPr>
          <w:rFonts w:ascii="Times New Roman" w:eastAsia="Calibri" w:hAnsi="Times New Roman" w:cs="Times New Roman"/>
          <w:sz w:val="28"/>
          <w:szCs w:val="28"/>
        </w:rPr>
        <w:t xml:space="preserve">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предоставленный ранее комплект документов;</w:t>
      </w:r>
    </w:p>
    <w:p w:rsidR="00CD3BA8" w:rsidRPr="00CD3BA8" w:rsidRDefault="00CD3BA8" w:rsidP="00CD3BA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3BA8">
        <w:rPr>
          <w:rFonts w:ascii="Times New Roman" w:eastAsia="Calibri" w:hAnsi="Times New Roman" w:cs="Times New Roman"/>
          <w:sz w:val="28"/>
          <w:szCs w:val="28"/>
        </w:rPr>
        <w:t xml:space="preserve"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</w:t>
      </w:r>
      <w:r w:rsidRPr="00CD3BA8">
        <w:rPr>
          <w:rFonts w:ascii="Times New Roman" w:eastAsia="Calibri" w:hAnsi="Times New Roman" w:cs="Times New Roman"/>
          <w:sz w:val="28"/>
          <w:szCs w:val="28"/>
        </w:rPr>
        <w:tab/>
        <w:t>либо в предоставлении муниципальной услуги;</w:t>
      </w:r>
    </w:p>
    <w:p w:rsidR="00CD3BA8" w:rsidRPr="00CD3BA8" w:rsidRDefault="00CD3BA8" w:rsidP="00CD3BA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3BA8">
        <w:rPr>
          <w:rFonts w:ascii="Times New Roman" w:eastAsia="Calibri" w:hAnsi="Times New Roman" w:cs="Times New Roman"/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</w:t>
      </w:r>
      <w:r w:rsidRPr="00CD3BA8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неудобства.</w:t>
      </w:r>
    </w:p>
    <w:p w:rsidR="00CD3BA8" w:rsidRPr="00CD3BA8" w:rsidRDefault="00CD3BA8" w:rsidP="00CD3BA8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3BA8">
        <w:rPr>
          <w:rFonts w:ascii="Times New Roman" w:eastAsia="Calibri" w:hAnsi="Times New Roman" w:cs="Times New Roman"/>
          <w:sz w:val="28"/>
          <w:szCs w:val="28"/>
        </w:rPr>
        <w:t xml:space="preserve">5. </w:t>
      </w:r>
      <w:proofErr w:type="gramStart"/>
      <w:r w:rsidRPr="00CD3BA8">
        <w:rPr>
          <w:rFonts w:ascii="Times New Roman" w:eastAsia="Calibri" w:hAnsi="Times New Roman" w:cs="Times New Roman"/>
          <w:sz w:val="28"/>
          <w:szCs w:val="28"/>
        </w:rPr>
        <w:t>Предоставления на бумажном носителе документов и информации, электронные образцы которых ранее были заверены в соответствии с пунктом 7.1ч.1 ст.16 Федерального закона от 27.07.2010 г № 210 – 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 установленных федеральными законами.</w:t>
      </w:r>
      <w:proofErr w:type="gramEnd"/>
    </w:p>
    <w:p w:rsidR="00CD3BA8" w:rsidRPr="00CD3BA8" w:rsidRDefault="00CD3BA8" w:rsidP="00CD3BA8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3BA8">
        <w:rPr>
          <w:rFonts w:ascii="Times New Roman" w:eastAsia="Calibri" w:hAnsi="Times New Roman" w:cs="Times New Roman"/>
          <w:b/>
          <w:sz w:val="28"/>
          <w:szCs w:val="28"/>
        </w:rPr>
        <w:t xml:space="preserve">       3. Пункт 1.3 «Порядок информирования о правилах предоставления муниципальной услуги»</w:t>
      </w:r>
      <w:r w:rsidRPr="00CD3BA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E2691">
        <w:rPr>
          <w:rFonts w:ascii="Times New Roman" w:eastAsia="Calibri" w:hAnsi="Times New Roman" w:cs="Times New Roman"/>
          <w:sz w:val="28"/>
          <w:szCs w:val="28"/>
        </w:rPr>
        <w:t>положения</w:t>
      </w:r>
      <w:r w:rsidRPr="00CD3BA8">
        <w:rPr>
          <w:rFonts w:ascii="Times New Roman" w:eastAsia="Calibri" w:hAnsi="Times New Roman" w:cs="Times New Roman"/>
          <w:sz w:val="28"/>
          <w:szCs w:val="28"/>
        </w:rPr>
        <w:t xml:space="preserve"> к Постановлению  дополнить следующим:</w:t>
      </w:r>
    </w:p>
    <w:p w:rsidR="00CD3BA8" w:rsidRPr="00CD3BA8" w:rsidRDefault="00CD3BA8" w:rsidP="00CD3BA8">
      <w:pPr>
        <w:spacing w:after="0"/>
        <w:jc w:val="both"/>
        <w:rPr>
          <w:rFonts w:ascii="Times New Roman" w:eastAsia="Calibri" w:hAnsi="Times New Roman" w:cs="Times New Roman"/>
          <w:sz w:val="28"/>
        </w:rPr>
      </w:pPr>
      <w:r w:rsidRPr="00CD3BA8">
        <w:rPr>
          <w:rFonts w:ascii="Times New Roman" w:eastAsia="Calibri" w:hAnsi="Times New Roman" w:cs="Times New Roman"/>
          <w:sz w:val="28"/>
        </w:rPr>
        <w:t xml:space="preserve">            В соответствии с ч</w:t>
      </w:r>
      <w:proofErr w:type="gramStart"/>
      <w:r w:rsidRPr="00CD3BA8">
        <w:rPr>
          <w:rFonts w:ascii="Times New Roman" w:eastAsia="Calibri" w:hAnsi="Times New Roman" w:cs="Times New Roman"/>
          <w:sz w:val="28"/>
        </w:rPr>
        <w:t>.ч</w:t>
      </w:r>
      <w:proofErr w:type="gramEnd"/>
      <w:r w:rsidRPr="00CD3BA8">
        <w:rPr>
          <w:rFonts w:ascii="Times New Roman" w:eastAsia="Calibri" w:hAnsi="Times New Roman" w:cs="Times New Roman"/>
          <w:sz w:val="28"/>
        </w:rPr>
        <w:t xml:space="preserve"> 10, 11 ст. 7Федерального закона от 27.07.2010 года № 210 – ФЗ «Об организации предоставления государственных и муниципальных услуг» (в редакции Федерального закона от 29.12.2020 № 479 – ФЗ), 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</w:t>
      </w:r>
      <w:proofErr w:type="gramStart"/>
      <w:r w:rsidRPr="00CD3BA8">
        <w:rPr>
          <w:rFonts w:ascii="Times New Roman" w:eastAsia="Calibri" w:hAnsi="Times New Roman" w:cs="Times New Roman"/>
          <w:sz w:val="28"/>
        </w:rPr>
        <w:t>ии и ау</w:t>
      </w:r>
      <w:proofErr w:type="gramEnd"/>
      <w:r w:rsidRPr="00CD3BA8">
        <w:rPr>
          <w:rFonts w:ascii="Times New Roman" w:eastAsia="Calibri" w:hAnsi="Times New Roman" w:cs="Times New Roman"/>
          <w:sz w:val="28"/>
        </w:rPr>
        <w:t>тентификации в органах, предоставляющих муниципальные услуги, многофункциональных центрах с использованием информационных технологии, предусмотренных частью 18 статьи 14.1 федерального закона от 27 июля 2006 года № 149 Федерального закона «Об информации, информационных технологиях и о защите информации».</w:t>
      </w:r>
    </w:p>
    <w:p w:rsidR="00CD3BA8" w:rsidRPr="00CD3BA8" w:rsidRDefault="00CD3BA8" w:rsidP="00CD3BA8">
      <w:pPr>
        <w:jc w:val="both"/>
        <w:rPr>
          <w:rFonts w:ascii="Times New Roman" w:eastAsia="Calibri" w:hAnsi="Times New Roman" w:cs="Times New Roman"/>
          <w:sz w:val="28"/>
        </w:rPr>
      </w:pPr>
      <w:r w:rsidRPr="00CD3BA8">
        <w:rPr>
          <w:rFonts w:ascii="Times New Roman" w:eastAsia="Calibri" w:hAnsi="Times New Roman" w:cs="Times New Roman"/>
          <w:sz w:val="28"/>
        </w:rPr>
        <w:t xml:space="preserve">             При предоставлении  муниципальных услуг в электронной форме идентификация и аутентификация могут осуществляться </w:t>
      </w:r>
      <w:proofErr w:type="gramStart"/>
      <w:r w:rsidRPr="00CD3BA8">
        <w:rPr>
          <w:rFonts w:ascii="Times New Roman" w:eastAsia="Calibri" w:hAnsi="Times New Roman" w:cs="Times New Roman"/>
          <w:sz w:val="28"/>
        </w:rPr>
        <w:t>по</w:t>
      </w:r>
      <w:proofErr w:type="gramEnd"/>
      <w:r w:rsidRPr="00CD3BA8">
        <w:rPr>
          <w:rFonts w:ascii="Times New Roman" w:eastAsia="Calibri" w:hAnsi="Times New Roman" w:cs="Times New Roman"/>
          <w:sz w:val="28"/>
        </w:rPr>
        <w:t xml:space="preserve"> посредством: </w:t>
      </w:r>
    </w:p>
    <w:p w:rsidR="00CD3BA8" w:rsidRPr="00CD3BA8" w:rsidRDefault="00CD3BA8" w:rsidP="00CD3BA8">
      <w:pPr>
        <w:numPr>
          <w:ilvl w:val="0"/>
          <w:numId w:val="1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proofErr w:type="gramStart"/>
      <w:r w:rsidRPr="00CD3BA8">
        <w:rPr>
          <w:rFonts w:ascii="Times New Roman" w:eastAsia="Calibri" w:hAnsi="Times New Roman" w:cs="Times New Roman"/>
          <w:sz w:val="28"/>
        </w:rPr>
        <w:t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 Российской Федерации 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CD3BA8" w:rsidRPr="00CD3BA8" w:rsidRDefault="00CD3BA8" w:rsidP="00CD3BA8">
      <w:pPr>
        <w:numPr>
          <w:ilvl w:val="0"/>
          <w:numId w:val="1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CD3BA8">
        <w:rPr>
          <w:rFonts w:ascii="Times New Roman" w:eastAsia="Calibri" w:hAnsi="Times New Roman" w:cs="Times New Roman"/>
          <w:sz w:val="28"/>
        </w:rPr>
        <w:t>единой системы идентификац</w:t>
      </w:r>
      <w:proofErr w:type="gramStart"/>
      <w:r w:rsidRPr="00CD3BA8">
        <w:rPr>
          <w:rFonts w:ascii="Times New Roman" w:eastAsia="Calibri" w:hAnsi="Times New Roman" w:cs="Times New Roman"/>
          <w:sz w:val="28"/>
        </w:rPr>
        <w:t>ии и ау</w:t>
      </w:r>
      <w:proofErr w:type="gramEnd"/>
      <w:r w:rsidRPr="00CD3BA8">
        <w:rPr>
          <w:rFonts w:ascii="Times New Roman" w:eastAsia="Calibri" w:hAnsi="Times New Roman" w:cs="Times New Roman"/>
          <w:sz w:val="28"/>
        </w:rPr>
        <w:t xml:space="preserve">тентификации и единой информационной системы персональных данных, обеспечивающей обработку, включая сбор и хранение, биометрических персональных </w:t>
      </w:r>
      <w:r w:rsidRPr="00CD3BA8">
        <w:rPr>
          <w:rFonts w:ascii="Times New Roman" w:eastAsia="Calibri" w:hAnsi="Times New Roman" w:cs="Times New Roman"/>
          <w:sz w:val="28"/>
        </w:rPr>
        <w:lastRenderedPageBreak/>
        <w:t>данных, их проверку и передачу информации о степени их соответствия предоставляемым биометрическим персональным данным физического лица.</w:t>
      </w:r>
    </w:p>
    <w:p w:rsidR="00CD3BA8" w:rsidRPr="00CD3BA8" w:rsidRDefault="00CD3BA8" w:rsidP="00CD3BA8">
      <w:pPr>
        <w:tabs>
          <w:tab w:val="left" w:pos="111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CD3BA8" w:rsidRPr="00CD3BA8" w:rsidRDefault="00CD3BA8" w:rsidP="00CD3BA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D3BA8" w:rsidRPr="00CD3BA8" w:rsidRDefault="00CD3BA8" w:rsidP="00CD3BA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CD3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CD3BA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Контроль за</w:t>
      </w:r>
      <w:proofErr w:type="gramEnd"/>
      <w:r w:rsidRPr="00CD3BA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исполнением настоящего постановления оставляю за собой.</w:t>
      </w:r>
    </w:p>
    <w:p w:rsidR="00CD3BA8" w:rsidRDefault="00CD3BA8" w:rsidP="008E7B65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D3BA8" w:rsidRDefault="00AE2691" w:rsidP="008E7B65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E2691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5924550" cy="177165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3BA8" w:rsidRDefault="00CD3BA8" w:rsidP="008E7B65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D3BA8" w:rsidRDefault="00CD3BA8" w:rsidP="008E7B65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D3BA8" w:rsidRDefault="00CD3BA8" w:rsidP="008E7B65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D3BA8" w:rsidRDefault="00CD3BA8" w:rsidP="008E7B65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D3BA8" w:rsidRDefault="00CD3BA8" w:rsidP="008E7B65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D3BA8" w:rsidRDefault="00CD3BA8" w:rsidP="008E7B65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D3BA8" w:rsidRDefault="00CD3BA8" w:rsidP="008E7B65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D3BA8" w:rsidRDefault="00CD3BA8" w:rsidP="008E7B65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E2691" w:rsidRDefault="00AE2691" w:rsidP="008E7B65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A2B84" w:rsidRDefault="002A2B84" w:rsidP="008E7B65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A2B84" w:rsidRDefault="002A2B84" w:rsidP="008E7B65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A2B84" w:rsidRDefault="002A2B84" w:rsidP="008E7B65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A2B84" w:rsidRDefault="002A2B84" w:rsidP="008E7B65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A2B84" w:rsidRDefault="002A2B84" w:rsidP="008E7B65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A2B84" w:rsidRDefault="002A2B84" w:rsidP="008E7B65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A2B84" w:rsidRDefault="002A2B84" w:rsidP="008E7B65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A2B84" w:rsidRDefault="002A2B84" w:rsidP="008E7B65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A2B84" w:rsidRDefault="002A2B84" w:rsidP="008E7B65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A2B84" w:rsidRDefault="002A2B84" w:rsidP="008E7B65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A2B84" w:rsidRDefault="002A2B84" w:rsidP="008E7B65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A2B84" w:rsidRDefault="002A2B84" w:rsidP="008E7B65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A2B84" w:rsidRDefault="002A2B84" w:rsidP="008E7B65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A2B84" w:rsidRDefault="002A2B84" w:rsidP="008E7B65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E2691" w:rsidRDefault="00AE2691" w:rsidP="008E7B65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E2691" w:rsidRDefault="00AE2691" w:rsidP="008E7B65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D3BA8" w:rsidRDefault="00CD3BA8" w:rsidP="00AE269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E2691" w:rsidRPr="008E7B65" w:rsidRDefault="00AE2691" w:rsidP="00AE269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01906" w:rsidRPr="008E7B65" w:rsidRDefault="00B01906" w:rsidP="008E7B6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E7B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3F2D84" w:rsidRPr="008E7B65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8E7B65">
        <w:rPr>
          <w:rFonts w:ascii="Times New Roman" w:hAnsi="Times New Roman" w:cs="Times New Roman"/>
          <w:sz w:val="24"/>
          <w:szCs w:val="24"/>
        </w:rPr>
        <w:t>Утвержден</w:t>
      </w:r>
    </w:p>
    <w:p w:rsidR="00B01906" w:rsidRPr="008E7B65" w:rsidRDefault="00B01906" w:rsidP="008E7B6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E7B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Постановлением администрации</w:t>
      </w:r>
    </w:p>
    <w:p w:rsidR="00C94A97" w:rsidRPr="008E7B65" w:rsidRDefault="00C94A97" w:rsidP="008E7B6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E7B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сельского поселения</w:t>
      </w:r>
    </w:p>
    <w:p w:rsidR="00C94A97" w:rsidRPr="008E7B65" w:rsidRDefault="00C94A97" w:rsidP="008E7B6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E7B6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«Усть-Наринзорское» №2</w:t>
      </w:r>
      <w:r w:rsidR="004E4F7E">
        <w:rPr>
          <w:rFonts w:ascii="Times New Roman" w:hAnsi="Times New Roman" w:cs="Times New Roman"/>
          <w:sz w:val="24"/>
          <w:szCs w:val="24"/>
        </w:rPr>
        <w:t>4 от  28.06.2024</w:t>
      </w:r>
      <w:bookmarkStart w:id="0" w:name="_GoBack"/>
      <w:bookmarkEnd w:id="0"/>
    </w:p>
    <w:p w:rsidR="00B01906" w:rsidRPr="008E7B65" w:rsidRDefault="00B01906" w:rsidP="008E7B6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3F13F7" w:rsidRDefault="003F13F7" w:rsidP="003F13F7">
      <w:pPr>
        <w:rPr>
          <w:rFonts w:ascii="Times New Roman" w:hAnsi="Times New Roman" w:cs="Times New Roman"/>
          <w:sz w:val="28"/>
          <w:szCs w:val="28"/>
        </w:rPr>
      </w:pPr>
    </w:p>
    <w:p w:rsidR="003F13F7" w:rsidRPr="003F13F7" w:rsidRDefault="003F13F7" w:rsidP="008E7B65">
      <w:pPr>
        <w:jc w:val="center"/>
        <w:rPr>
          <w:rFonts w:ascii="Times New Roman" w:hAnsi="Times New Roman" w:cs="Times New Roman"/>
          <w:sz w:val="28"/>
          <w:szCs w:val="28"/>
        </w:rPr>
      </w:pPr>
      <w:r w:rsidRPr="00C94A97">
        <w:rPr>
          <w:rFonts w:ascii="Times New Roman" w:hAnsi="Times New Roman" w:cs="Times New Roman"/>
          <w:b/>
          <w:sz w:val="28"/>
          <w:szCs w:val="28"/>
        </w:rPr>
        <w:t>Административный регламент по предоставлению муници</w:t>
      </w:r>
      <w:bookmarkStart w:id="1" w:name="bookmark0"/>
      <w:r w:rsidRPr="00C94A97">
        <w:rPr>
          <w:rFonts w:ascii="Times New Roman" w:hAnsi="Times New Roman" w:cs="Times New Roman"/>
          <w:b/>
          <w:bCs/>
          <w:sz w:val="28"/>
          <w:szCs w:val="28"/>
        </w:rPr>
        <w:t>пальной услуги</w:t>
      </w:r>
      <w:r w:rsidRPr="003F13F7">
        <w:rPr>
          <w:rFonts w:ascii="Times New Roman" w:hAnsi="Times New Roman" w:cs="Times New Roman"/>
          <w:b/>
          <w:bCs/>
          <w:sz w:val="28"/>
          <w:szCs w:val="28"/>
        </w:rPr>
        <w:t xml:space="preserve"> «Дача письменных разъяснений налогоплательщикам по вопросам применения нормативных правовых актов муниципального образования о местных налогах и сборах»</w:t>
      </w:r>
      <w:bookmarkEnd w:id="1"/>
    </w:p>
    <w:p w:rsidR="003F13F7" w:rsidRPr="003F13F7" w:rsidRDefault="003F13F7" w:rsidP="003F13F7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bookmark1"/>
      <w:r w:rsidRPr="003F13F7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  <w:bookmarkEnd w:id="2"/>
    </w:p>
    <w:p w:rsidR="003F13F7" w:rsidRPr="003F13F7" w:rsidRDefault="003F13F7" w:rsidP="003F13F7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13F7">
        <w:rPr>
          <w:rFonts w:ascii="Times New Roman" w:hAnsi="Times New Roman" w:cs="Times New Roman"/>
          <w:sz w:val="28"/>
          <w:szCs w:val="28"/>
        </w:rPr>
        <w:t xml:space="preserve">Настоящий Административный регламент по предоставлению муниципальной услуги по даче письменных разъяснений налогоплательщикам по вопросам применения муниципальных нормативных правовых актов о налогах и сборах (далее - Административный регламент) - определяет стандарт, состав, сроки и последовательность действий (административных процедур) администрации </w:t>
      </w:r>
      <w:r w:rsidR="00132E5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3F13F7">
        <w:rPr>
          <w:rFonts w:ascii="Times New Roman" w:hAnsi="Times New Roman" w:cs="Times New Roman"/>
          <w:sz w:val="28"/>
          <w:szCs w:val="28"/>
        </w:rPr>
        <w:t xml:space="preserve"> «</w:t>
      </w:r>
      <w:r w:rsidR="00132E57">
        <w:rPr>
          <w:rFonts w:ascii="Times New Roman" w:hAnsi="Times New Roman" w:cs="Times New Roman"/>
          <w:sz w:val="28"/>
          <w:szCs w:val="28"/>
        </w:rPr>
        <w:t>Усть-Наринзорское</w:t>
      </w:r>
      <w:r w:rsidRPr="003F13F7">
        <w:rPr>
          <w:rFonts w:ascii="Times New Roman" w:hAnsi="Times New Roman" w:cs="Times New Roman"/>
          <w:sz w:val="28"/>
          <w:szCs w:val="28"/>
        </w:rPr>
        <w:t>» (далее - администрация) при исполнении муниципальной услуги по рассмотрению и подготовке письменных разъяснений на обращения, поступившие в администрацию</w:t>
      </w:r>
      <w:r w:rsidR="00132E57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F13F7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132E57">
        <w:rPr>
          <w:rFonts w:ascii="Times New Roman" w:hAnsi="Times New Roman" w:cs="Times New Roman"/>
          <w:sz w:val="28"/>
          <w:szCs w:val="28"/>
        </w:rPr>
        <w:t>Усть-Наринзорское</w:t>
      </w:r>
      <w:r w:rsidRPr="003F13F7">
        <w:rPr>
          <w:rFonts w:ascii="Times New Roman" w:hAnsi="Times New Roman" w:cs="Times New Roman"/>
          <w:sz w:val="28"/>
          <w:szCs w:val="28"/>
        </w:rPr>
        <w:t>» по</w:t>
      </w:r>
      <w:proofErr w:type="gramEnd"/>
      <w:r w:rsidRPr="003F13F7">
        <w:rPr>
          <w:rFonts w:ascii="Times New Roman" w:hAnsi="Times New Roman" w:cs="Times New Roman"/>
          <w:sz w:val="28"/>
          <w:szCs w:val="28"/>
        </w:rPr>
        <w:t xml:space="preserve"> вопросам применения муниципальных правовых актов о налогах и сборах.</w:t>
      </w:r>
    </w:p>
    <w:p w:rsidR="003F13F7" w:rsidRDefault="003F13F7" w:rsidP="003F13F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реквизитов нормативных правовых актов и источников их официального опубликования:</w:t>
      </w:r>
    </w:p>
    <w:p w:rsidR="003F13F7" w:rsidRPr="003F13F7" w:rsidRDefault="003F13F7" w:rsidP="003F13F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Конституция Российской Федерации;</w:t>
      </w:r>
    </w:p>
    <w:p w:rsidR="003F13F7" w:rsidRPr="003F13F7" w:rsidRDefault="003F13F7" w:rsidP="003F13F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Налоговый кодекс Российской Федерации;</w:t>
      </w:r>
    </w:p>
    <w:p w:rsidR="003F13F7" w:rsidRPr="003F13F7" w:rsidRDefault="003F13F7" w:rsidP="003F13F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3F13F7" w:rsidRPr="003F13F7" w:rsidRDefault="003F13F7" w:rsidP="003F13F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Федеральный закон от 27.07.2010 № 210-ФЗ «Об организации предоставления государственных и муниципальных услуг».</w:t>
      </w:r>
    </w:p>
    <w:p w:rsidR="003F13F7" w:rsidRPr="003F13F7" w:rsidRDefault="003F13F7" w:rsidP="003F13F7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Описание заявителей.</w:t>
      </w:r>
    </w:p>
    <w:p w:rsidR="003F13F7" w:rsidRPr="003F13F7" w:rsidRDefault="003F13F7" w:rsidP="003F1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13F7">
        <w:rPr>
          <w:rFonts w:ascii="Times New Roman" w:hAnsi="Times New Roman" w:cs="Times New Roman"/>
          <w:sz w:val="28"/>
          <w:szCs w:val="28"/>
        </w:rPr>
        <w:t xml:space="preserve">Заявителями при предоставлении муниципальной услуги являются граждане Российской Федерации, юридические лица, индивидуальные предприниматели, иностранные граждане и лица без гражданства, за исключением государственных органов и их территориальных органов, органов государственных внебюджетных фондов и их территориальных </w:t>
      </w:r>
      <w:r w:rsidRPr="003F13F7">
        <w:rPr>
          <w:rFonts w:ascii="Times New Roman" w:hAnsi="Times New Roman" w:cs="Times New Roman"/>
          <w:sz w:val="28"/>
          <w:szCs w:val="28"/>
        </w:rPr>
        <w:lastRenderedPageBreak/>
        <w:t>органов, органов местного самоуправления, а также за исключением случаев, установленных международными договорами Российской Федерации или законодательством Российской Федерации (далее - заявитель).</w:t>
      </w:r>
      <w:proofErr w:type="gramEnd"/>
    </w:p>
    <w:p w:rsidR="003F13F7" w:rsidRPr="003F13F7" w:rsidRDefault="003F13F7" w:rsidP="003F13F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13F7">
        <w:rPr>
          <w:rFonts w:ascii="Times New Roman" w:hAnsi="Times New Roman" w:cs="Times New Roman"/>
          <w:sz w:val="28"/>
          <w:szCs w:val="28"/>
        </w:rPr>
        <w:t>От имени заявителей, при предоставлении муниципальной услуги, в том числе при подаче (направлении) заявления, могут выступать лица, имеющие право в соответствии с законодательством Российской Федерации либо в силу наделения их заявителям и в порядке, установленном законодательством Российской Федерации, полномочиям и выступать от имени заявителей при предоставлении муниципальной услуги (далее - уполномоченный представитель).</w:t>
      </w:r>
      <w:proofErr w:type="gramEnd"/>
    </w:p>
    <w:p w:rsidR="003F13F7" w:rsidRPr="003F13F7" w:rsidRDefault="003F13F7" w:rsidP="003F13F7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Порядок информирования о правилах пре</w:t>
      </w:r>
      <w:r w:rsidR="009203CD">
        <w:rPr>
          <w:rFonts w:ascii="Times New Roman" w:hAnsi="Times New Roman" w:cs="Times New Roman"/>
          <w:sz w:val="28"/>
          <w:szCs w:val="28"/>
        </w:rPr>
        <w:t>доставления муниципальной услуг</w:t>
      </w:r>
      <w:r w:rsidRPr="003F13F7">
        <w:rPr>
          <w:rFonts w:ascii="Times New Roman" w:hAnsi="Times New Roman" w:cs="Times New Roman"/>
          <w:sz w:val="28"/>
          <w:szCs w:val="28"/>
        </w:rPr>
        <w:t>и.</w:t>
      </w:r>
    </w:p>
    <w:p w:rsidR="003F13F7" w:rsidRPr="003F13F7" w:rsidRDefault="003F13F7" w:rsidP="003F13F7">
      <w:pPr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Информирование о правилах предостав</w:t>
      </w:r>
      <w:r>
        <w:rPr>
          <w:rFonts w:ascii="Times New Roman" w:hAnsi="Times New Roman" w:cs="Times New Roman"/>
          <w:sz w:val="28"/>
          <w:szCs w:val="28"/>
        </w:rPr>
        <w:t>ления муниципальной услуги осуще</w:t>
      </w:r>
      <w:r w:rsidRPr="003F13F7">
        <w:rPr>
          <w:rFonts w:ascii="Times New Roman" w:hAnsi="Times New Roman" w:cs="Times New Roman"/>
          <w:sz w:val="28"/>
          <w:szCs w:val="28"/>
        </w:rPr>
        <w:t xml:space="preserve">ствляется с использованием средств телефонной и почтовой связи, электронной почты, на официальном сайте, информационном стенде администрации </w:t>
      </w:r>
      <w:r w:rsidR="00132E57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F13F7">
        <w:rPr>
          <w:rFonts w:ascii="Times New Roman" w:hAnsi="Times New Roman" w:cs="Times New Roman"/>
          <w:sz w:val="28"/>
          <w:szCs w:val="28"/>
        </w:rPr>
        <w:t>поселения «</w:t>
      </w:r>
      <w:r w:rsidR="00132E57">
        <w:rPr>
          <w:rFonts w:ascii="Times New Roman" w:hAnsi="Times New Roman" w:cs="Times New Roman"/>
          <w:sz w:val="28"/>
          <w:szCs w:val="28"/>
        </w:rPr>
        <w:t>Усть-Наринзорское</w:t>
      </w:r>
      <w:r w:rsidRPr="003F13F7">
        <w:rPr>
          <w:rFonts w:ascii="Times New Roman" w:hAnsi="Times New Roman" w:cs="Times New Roman"/>
          <w:sz w:val="28"/>
          <w:szCs w:val="28"/>
        </w:rPr>
        <w:t>».</w:t>
      </w:r>
    </w:p>
    <w:p w:rsidR="003F13F7" w:rsidRPr="003F13F7" w:rsidRDefault="003F13F7" w:rsidP="003F13F7">
      <w:pPr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Заявления о предоставлении муниципальной услуги направляются непосредственно через админи</w:t>
      </w:r>
      <w:r w:rsidR="00132E57">
        <w:rPr>
          <w:rFonts w:ascii="Times New Roman" w:hAnsi="Times New Roman" w:cs="Times New Roman"/>
          <w:sz w:val="28"/>
          <w:szCs w:val="28"/>
        </w:rPr>
        <w:t>страцию сельского</w:t>
      </w:r>
      <w:r w:rsidRPr="003F13F7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132E57">
        <w:rPr>
          <w:rFonts w:ascii="Times New Roman" w:hAnsi="Times New Roman" w:cs="Times New Roman"/>
          <w:sz w:val="28"/>
          <w:szCs w:val="28"/>
        </w:rPr>
        <w:t>Усть-Наринзорское</w:t>
      </w:r>
      <w:r w:rsidRPr="003F13F7">
        <w:rPr>
          <w:rFonts w:ascii="Times New Roman" w:hAnsi="Times New Roman" w:cs="Times New Roman"/>
          <w:sz w:val="28"/>
          <w:szCs w:val="28"/>
        </w:rPr>
        <w:t>», многофункциональные центры предоставления государственных и муниципальных услуг (далее - МФЦ) либо посредством электронной почты.</w:t>
      </w:r>
    </w:p>
    <w:p w:rsidR="003F13F7" w:rsidRDefault="00132E57" w:rsidP="003F13F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3F13F7">
        <w:rPr>
          <w:rFonts w:ascii="Times New Roman" w:hAnsi="Times New Roman" w:cs="Times New Roman"/>
          <w:sz w:val="28"/>
          <w:szCs w:val="28"/>
        </w:rPr>
        <w:t>сельского</w:t>
      </w:r>
      <w:r w:rsidR="003F13F7" w:rsidRPr="003F13F7">
        <w:rPr>
          <w:rFonts w:ascii="Times New Roman" w:hAnsi="Times New Roman" w:cs="Times New Roman"/>
          <w:sz w:val="28"/>
          <w:szCs w:val="28"/>
        </w:rPr>
        <w:t xml:space="preserve"> поселения «</w:t>
      </w:r>
      <w:r>
        <w:rPr>
          <w:rFonts w:ascii="Times New Roman" w:hAnsi="Times New Roman" w:cs="Times New Roman"/>
          <w:sz w:val="28"/>
          <w:szCs w:val="28"/>
        </w:rPr>
        <w:t>Усть-Наринзорское</w:t>
      </w:r>
      <w:r w:rsidR="003F13F7" w:rsidRPr="003F13F7">
        <w:rPr>
          <w:rFonts w:ascii="Times New Roman" w:hAnsi="Times New Roman" w:cs="Times New Roman"/>
          <w:sz w:val="28"/>
          <w:szCs w:val="28"/>
        </w:rPr>
        <w:t>» муниципального района</w:t>
      </w:r>
      <w:r w:rsidR="003F13F7" w:rsidRPr="003F13F7">
        <w:t xml:space="preserve"> </w:t>
      </w:r>
      <w:r w:rsidR="003F13F7" w:rsidRPr="003F13F7">
        <w:rPr>
          <w:rFonts w:ascii="Times New Roman" w:hAnsi="Times New Roman" w:cs="Times New Roman"/>
          <w:sz w:val="28"/>
          <w:szCs w:val="28"/>
        </w:rPr>
        <w:t>«</w:t>
      </w:r>
      <w:r w:rsidR="003F13F7">
        <w:rPr>
          <w:rFonts w:ascii="Times New Roman" w:hAnsi="Times New Roman" w:cs="Times New Roman"/>
          <w:sz w:val="28"/>
          <w:szCs w:val="28"/>
        </w:rPr>
        <w:t>Сретенский</w:t>
      </w:r>
      <w:r w:rsidR="003F13F7" w:rsidRPr="003F13F7">
        <w:rPr>
          <w:rFonts w:ascii="Times New Roman" w:hAnsi="Times New Roman" w:cs="Times New Roman"/>
          <w:sz w:val="28"/>
          <w:szCs w:val="28"/>
        </w:rPr>
        <w:t xml:space="preserve"> район» Забайкальск</w:t>
      </w:r>
      <w:r>
        <w:rPr>
          <w:rFonts w:ascii="Times New Roman" w:hAnsi="Times New Roman" w:cs="Times New Roman"/>
          <w:sz w:val="28"/>
          <w:szCs w:val="28"/>
        </w:rPr>
        <w:t>ого края расположена по адресу:</w:t>
      </w:r>
    </w:p>
    <w:p w:rsidR="00132E57" w:rsidRDefault="00132E57" w:rsidP="003F13F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Забайкальский край, Сретенский район, село Усть-Наринзор, ул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олхозная, дом 2.</w:t>
      </w:r>
    </w:p>
    <w:p w:rsidR="00132E57" w:rsidRDefault="003F13F7" w:rsidP="003F13F7">
      <w:pPr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Режим приема заинтересованных лиц по вопросам предоставления муниципальной услуги специа</w:t>
      </w:r>
      <w:r w:rsidR="00132E57">
        <w:rPr>
          <w:rFonts w:ascii="Times New Roman" w:hAnsi="Times New Roman" w:cs="Times New Roman"/>
          <w:sz w:val="28"/>
          <w:szCs w:val="28"/>
        </w:rPr>
        <w:t xml:space="preserve">листами администрации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3F13F7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132E57">
        <w:rPr>
          <w:rFonts w:ascii="Times New Roman" w:hAnsi="Times New Roman" w:cs="Times New Roman"/>
          <w:sz w:val="28"/>
          <w:szCs w:val="28"/>
        </w:rPr>
        <w:t>«Усть-Наринзорское</w:t>
      </w:r>
      <w:r w:rsidRPr="003F13F7">
        <w:rPr>
          <w:rFonts w:ascii="Times New Roman" w:hAnsi="Times New Roman" w:cs="Times New Roman"/>
          <w:sz w:val="28"/>
          <w:szCs w:val="28"/>
        </w:rPr>
        <w:t>»:</w:t>
      </w:r>
      <w:r w:rsidR="002A2B84">
        <w:rPr>
          <w:rFonts w:ascii="Times New Roman" w:hAnsi="Times New Roman" w:cs="Times New Roman"/>
          <w:sz w:val="28"/>
          <w:szCs w:val="28"/>
        </w:rPr>
        <w:t xml:space="preserve"> </w:t>
      </w:r>
      <w:r w:rsidR="00132E57">
        <w:rPr>
          <w:rFonts w:ascii="Times New Roman" w:hAnsi="Times New Roman" w:cs="Times New Roman"/>
          <w:sz w:val="28"/>
          <w:szCs w:val="28"/>
        </w:rPr>
        <w:t>понедельник, вторник, среда, четверг,</w:t>
      </w:r>
      <w:r w:rsidR="002A2B84">
        <w:rPr>
          <w:rFonts w:ascii="Times New Roman" w:hAnsi="Times New Roman" w:cs="Times New Roman"/>
          <w:sz w:val="28"/>
          <w:szCs w:val="28"/>
        </w:rPr>
        <w:t xml:space="preserve"> </w:t>
      </w:r>
      <w:r w:rsidR="00132E57">
        <w:rPr>
          <w:rFonts w:ascii="Times New Roman" w:hAnsi="Times New Roman" w:cs="Times New Roman"/>
          <w:sz w:val="28"/>
          <w:szCs w:val="28"/>
        </w:rPr>
        <w:t>пятница с 8.00 до 17.00., перерыв с 12.00 до 13.30ч.</w:t>
      </w:r>
    </w:p>
    <w:p w:rsidR="003F13F7" w:rsidRPr="003F13F7" w:rsidRDefault="003F13F7" w:rsidP="003F13F7">
      <w:pPr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В рабочий день, непосредственно предшествующий нерабочему праздничному дню, муниципальная услуга предоставляется с</w:t>
      </w:r>
      <w:r w:rsidR="00132E57">
        <w:rPr>
          <w:rFonts w:ascii="Times New Roman" w:hAnsi="Times New Roman" w:cs="Times New Roman"/>
          <w:sz w:val="28"/>
          <w:szCs w:val="28"/>
        </w:rPr>
        <w:t xml:space="preserve"> 8.00</w:t>
      </w:r>
      <w:r w:rsidRPr="003F13F7">
        <w:rPr>
          <w:rFonts w:ascii="Times New Roman" w:hAnsi="Times New Roman" w:cs="Times New Roman"/>
          <w:sz w:val="28"/>
          <w:szCs w:val="28"/>
        </w:rPr>
        <w:t xml:space="preserve"> до </w:t>
      </w:r>
      <w:r w:rsidR="00132E57">
        <w:rPr>
          <w:rFonts w:ascii="Times New Roman" w:hAnsi="Times New Roman" w:cs="Times New Roman"/>
          <w:sz w:val="28"/>
          <w:szCs w:val="28"/>
        </w:rPr>
        <w:t xml:space="preserve">16.00 </w:t>
      </w:r>
      <w:r w:rsidRPr="003F13F7">
        <w:rPr>
          <w:rFonts w:ascii="Times New Roman" w:hAnsi="Times New Roman" w:cs="Times New Roman"/>
          <w:sz w:val="28"/>
          <w:szCs w:val="28"/>
        </w:rPr>
        <w:t>часов, перерыв с</w:t>
      </w:r>
      <w:r w:rsidR="00132E57">
        <w:rPr>
          <w:rFonts w:ascii="Times New Roman" w:hAnsi="Times New Roman" w:cs="Times New Roman"/>
          <w:sz w:val="28"/>
          <w:szCs w:val="28"/>
        </w:rPr>
        <w:t xml:space="preserve"> 12.00 </w:t>
      </w:r>
      <w:r w:rsidRPr="003F13F7">
        <w:rPr>
          <w:rFonts w:ascii="Times New Roman" w:hAnsi="Times New Roman" w:cs="Times New Roman"/>
          <w:sz w:val="28"/>
          <w:szCs w:val="28"/>
        </w:rPr>
        <w:t xml:space="preserve"> до</w:t>
      </w:r>
      <w:r w:rsidR="00132E57">
        <w:rPr>
          <w:rFonts w:ascii="Times New Roman" w:hAnsi="Times New Roman" w:cs="Times New Roman"/>
          <w:sz w:val="28"/>
          <w:szCs w:val="28"/>
        </w:rPr>
        <w:t>13.00</w:t>
      </w:r>
      <w:r w:rsidRPr="003F13F7">
        <w:rPr>
          <w:rFonts w:ascii="Times New Roman" w:hAnsi="Times New Roman" w:cs="Times New Roman"/>
          <w:sz w:val="28"/>
          <w:szCs w:val="28"/>
        </w:rPr>
        <w:t xml:space="preserve"> часов.</w:t>
      </w:r>
    </w:p>
    <w:p w:rsidR="003F13F7" w:rsidRPr="003F13F7" w:rsidRDefault="003F13F7" w:rsidP="003F13F7">
      <w:pPr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Телефоны: 8 (3024</w:t>
      </w:r>
      <w:r w:rsidR="00E326AC">
        <w:rPr>
          <w:rFonts w:ascii="Times New Roman" w:hAnsi="Times New Roman" w:cs="Times New Roman"/>
          <w:sz w:val="28"/>
          <w:szCs w:val="28"/>
        </w:rPr>
        <w:t>6</w:t>
      </w:r>
      <w:r w:rsidRPr="003F13F7">
        <w:rPr>
          <w:rFonts w:ascii="Times New Roman" w:hAnsi="Times New Roman" w:cs="Times New Roman"/>
          <w:sz w:val="28"/>
          <w:szCs w:val="28"/>
        </w:rPr>
        <w:t xml:space="preserve">) </w:t>
      </w:r>
      <w:r w:rsidR="00132E57">
        <w:rPr>
          <w:rFonts w:ascii="Times New Roman" w:hAnsi="Times New Roman" w:cs="Times New Roman"/>
          <w:sz w:val="28"/>
          <w:szCs w:val="28"/>
        </w:rPr>
        <w:t>35156</w:t>
      </w:r>
      <w:r w:rsidR="00132E57" w:rsidRPr="003F13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13F7" w:rsidRPr="003F13F7" w:rsidRDefault="003F13F7" w:rsidP="003F13F7">
      <w:pPr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Адреса официальных сайтов, содержащих информацию о предоставлении муниципальной услуги:</w:t>
      </w:r>
    </w:p>
    <w:p w:rsidR="003F13F7" w:rsidRDefault="00132E57" w:rsidP="003F13F7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устьнаринзорское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13F7" w:rsidRPr="003F13F7">
        <w:rPr>
          <w:rFonts w:ascii="Times New Roman" w:hAnsi="Times New Roman" w:cs="Times New Roman"/>
          <w:sz w:val="28"/>
          <w:szCs w:val="28"/>
        </w:rPr>
        <w:t>- официальный сайт администрации.</w:t>
      </w:r>
    </w:p>
    <w:p w:rsidR="00571821" w:rsidRDefault="00571821" w:rsidP="003948D5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            </w:t>
      </w:r>
      <w:r w:rsidR="006B2DE5" w:rsidRPr="005C5113">
        <w:rPr>
          <w:rFonts w:ascii="Times New Roman" w:hAnsi="Times New Roman" w:cs="Times New Roman"/>
          <w:sz w:val="28"/>
        </w:rPr>
        <w:t>В соответствии с ч</w:t>
      </w:r>
      <w:proofErr w:type="gramStart"/>
      <w:r w:rsidR="006B2DE5" w:rsidRPr="005C5113">
        <w:rPr>
          <w:rFonts w:ascii="Times New Roman" w:hAnsi="Times New Roman" w:cs="Times New Roman"/>
          <w:sz w:val="28"/>
        </w:rPr>
        <w:t>.ч</w:t>
      </w:r>
      <w:proofErr w:type="gramEnd"/>
      <w:r w:rsidR="006B2DE5" w:rsidRPr="005C5113">
        <w:rPr>
          <w:rFonts w:ascii="Times New Roman" w:hAnsi="Times New Roman" w:cs="Times New Roman"/>
          <w:sz w:val="28"/>
        </w:rPr>
        <w:t xml:space="preserve"> 10, 11 ст. 7Федерального закона от 27.07.2010 года № 210 – ФЗ «Об организации предоставления государственных и муниципальных услуг» (в редакции Федерального закона от 29.12.2020 № 479 – ФЗ), в целях предоставления муниципальных услуг </w:t>
      </w:r>
      <w:r w:rsidR="00070807" w:rsidRPr="005C5113">
        <w:rPr>
          <w:rFonts w:ascii="Times New Roman" w:hAnsi="Times New Roman" w:cs="Times New Roman"/>
          <w:sz w:val="28"/>
        </w:rPr>
        <w:t>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</w:t>
      </w:r>
      <w:proofErr w:type="gramStart"/>
      <w:r w:rsidR="00070807" w:rsidRPr="005C5113">
        <w:rPr>
          <w:rFonts w:ascii="Times New Roman" w:hAnsi="Times New Roman" w:cs="Times New Roman"/>
          <w:sz w:val="28"/>
        </w:rPr>
        <w:t>ии и ау</w:t>
      </w:r>
      <w:proofErr w:type="gramEnd"/>
      <w:r w:rsidR="00070807" w:rsidRPr="005C5113">
        <w:rPr>
          <w:rFonts w:ascii="Times New Roman" w:hAnsi="Times New Roman" w:cs="Times New Roman"/>
          <w:sz w:val="28"/>
        </w:rPr>
        <w:t>тентификации в органах, предоставляющих</w:t>
      </w:r>
      <w:r w:rsidR="002A2B84">
        <w:rPr>
          <w:rFonts w:ascii="Times New Roman" w:hAnsi="Times New Roman" w:cs="Times New Roman"/>
          <w:sz w:val="28"/>
        </w:rPr>
        <w:t xml:space="preserve"> </w:t>
      </w:r>
      <w:r w:rsidR="00DC5308" w:rsidRPr="005C5113">
        <w:rPr>
          <w:rFonts w:ascii="Times New Roman" w:hAnsi="Times New Roman" w:cs="Times New Roman"/>
          <w:sz w:val="28"/>
        </w:rPr>
        <w:t>муниципальные услуги, многофункциональных центрах с использованием информационных технологии, предус</w:t>
      </w:r>
      <w:r>
        <w:rPr>
          <w:rFonts w:ascii="Times New Roman" w:hAnsi="Times New Roman" w:cs="Times New Roman"/>
          <w:sz w:val="28"/>
        </w:rPr>
        <w:t>мотренных частью 18 статьи 14.1 федерального закона от 27 июля 2006 года № 149 Федерального закона «Об информации, информационных технологиях и о защите информации».</w:t>
      </w:r>
    </w:p>
    <w:p w:rsidR="00571821" w:rsidRDefault="00571821" w:rsidP="003948D5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При предоставлении  муниципальных услуг в электронной форме идентификация и аутентификация могут осуществляться </w:t>
      </w:r>
      <w:proofErr w:type="gramStart"/>
      <w:r>
        <w:rPr>
          <w:rFonts w:ascii="Times New Roman" w:hAnsi="Times New Roman" w:cs="Times New Roman"/>
          <w:sz w:val="28"/>
        </w:rPr>
        <w:t>по</w:t>
      </w:r>
      <w:proofErr w:type="gramEnd"/>
      <w:r>
        <w:rPr>
          <w:rFonts w:ascii="Times New Roman" w:hAnsi="Times New Roman" w:cs="Times New Roman"/>
          <w:sz w:val="28"/>
        </w:rPr>
        <w:t xml:space="preserve"> посредством: </w:t>
      </w:r>
    </w:p>
    <w:p w:rsidR="00571821" w:rsidRPr="00885033" w:rsidRDefault="00571821" w:rsidP="003948D5">
      <w:pPr>
        <w:pStyle w:val="a7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</w:rPr>
      </w:pPr>
      <w:proofErr w:type="gramStart"/>
      <w:r w:rsidRPr="00885033">
        <w:rPr>
          <w:rFonts w:ascii="Times New Roman" w:hAnsi="Times New Roman" w:cs="Times New Roman"/>
          <w:sz w:val="28"/>
        </w:rPr>
        <w:t xml:space="preserve"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 Российской Федерации  порядке обеспечивают взаимодействие с единой системой </w:t>
      </w:r>
      <w:r w:rsidR="00885033" w:rsidRPr="00885033">
        <w:rPr>
          <w:rFonts w:ascii="Times New Roman" w:hAnsi="Times New Roman" w:cs="Times New Roman"/>
          <w:sz w:val="28"/>
        </w:rPr>
        <w:t>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885033" w:rsidRPr="00885033" w:rsidRDefault="00885033" w:rsidP="003948D5">
      <w:pPr>
        <w:pStyle w:val="a7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единой системы идентификац</w:t>
      </w:r>
      <w:proofErr w:type="gramStart"/>
      <w:r>
        <w:rPr>
          <w:rFonts w:ascii="Times New Roman" w:hAnsi="Times New Roman" w:cs="Times New Roman"/>
          <w:sz w:val="28"/>
        </w:rPr>
        <w:t>ии и ау</w:t>
      </w:r>
      <w:proofErr w:type="gramEnd"/>
      <w:r>
        <w:rPr>
          <w:rFonts w:ascii="Times New Roman" w:hAnsi="Times New Roman" w:cs="Times New Roman"/>
          <w:sz w:val="28"/>
        </w:rPr>
        <w:t>тентификации и единой информационной системы персональных данных, обеспечивающей обработку, включая сбор и хранение, био</w:t>
      </w:r>
      <w:r w:rsidR="003948D5">
        <w:rPr>
          <w:rFonts w:ascii="Times New Roman" w:hAnsi="Times New Roman" w:cs="Times New Roman"/>
          <w:sz w:val="28"/>
        </w:rPr>
        <w:t>метрических персональных данных, их проверку и передачу информации о степени их соответствия предоставляемым биометрическим персональным данным физического лица.</w:t>
      </w:r>
    </w:p>
    <w:p w:rsidR="00C94A97" w:rsidRDefault="003F13F7" w:rsidP="003F13F7">
      <w:pPr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1.</w:t>
      </w:r>
      <w:r w:rsidR="00E57ACD" w:rsidRPr="00E57ACD">
        <w:rPr>
          <w:rFonts w:ascii="Times New Roman" w:hAnsi="Times New Roman" w:cs="Times New Roman"/>
          <w:sz w:val="28"/>
          <w:szCs w:val="28"/>
        </w:rPr>
        <w:t>4</w:t>
      </w:r>
      <w:r w:rsidRPr="003F13F7">
        <w:rPr>
          <w:rFonts w:ascii="Times New Roman" w:hAnsi="Times New Roman" w:cs="Times New Roman"/>
          <w:sz w:val="28"/>
          <w:szCs w:val="28"/>
        </w:rPr>
        <w:t>.</w:t>
      </w:r>
      <w:r w:rsidRPr="003F13F7">
        <w:rPr>
          <w:rFonts w:ascii="Times New Roman" w:hAnsi="Times New Roman" w:cs="Times New Roman"/>
          <w:sz w:val="28"/>
          <w:szCs w:val="28"/>
        </w:rPr>
        <w:tab/>
        <w:t>Порядок получения информации по вопросам предоставления муниципальной услуги.</w:t>
      </w:r>
    </w:p>
    <w:p w:rsidR="003F13F7" w:rsidRPr="003F13F7" w:rsidRDefault="003F13F7" w:rsidP="003F13F7">
      <w:pPr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Информация о процедуре предоставления муниципальной услуги может быть получена:</w:t>
      </w:r>
    </w:p>
    <w:p w:rsidR="003F13F7" w:rsidRPr="003F13F7" w:rsidRDefault="003F13F7" w:rsidP="003F13F7">
      <w:pPr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-</w:t>
      </w:r>
      <w:r w:rsidRPr="003F13F7">
        <w:rPr>
          <w:rFonts w:ascii="Times New Roman" w:hAnsi="Times New Roman" w:cs="Times New Roman"/>
          <w:sz w:val="28"/>
          <w:szCs w:val="28"/>
        </w:rPr>
        <w:tab/>
        <w:t>непосредственно при личном обращении;</w:t>
      </w:r>
    </w:p>
    <w:p w:rsidR="003F13F7" w:rsidRPr="003F13F7" w:rsidRDefault="003F13F7" w:rsidP="003F13F7">
      <w:pPr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-</w:t>
      </w:r>
      <w:r w:rsidRPr="003F13F7">
        <w:rPr>
          <w:rFonts w:ascii="Times New Roman" w:hAnsi="Times New Roman" w:cs="Times New Roman"/>
          <w:sz w:val="28"/>
          <w:szCs w:val="28"/>
        </w:rPr>
        <w:tab/>
        <w:t>с использованием средств почтовой, телефонной связи и электронной почты;</w:t>
      </w:r>
    </w:p>
    <w:p w:rsidR="003F13F7" w:rsidRPr="003F13F7" w:rsidRDefault="003F13F7" w:rsidP="003F13F7">
      <w:pPr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-</w:t>
      </w:r>
      <w:r w:rsidRPr="003F13F7">
        <w:rPr>
          <w:rFonts w:ascii="Times New Roman" w:hAnsi="Times New Roman" w:cs="Times New Roman"/>
          <w:sz w:val="28"/>
          <w:szCs w:val="28"/>
        </w:rPr>
        <w:tab/>
        <w:t>посредством размещения информации на официальном сайте администрации;</w:t>
      </w:r>
    </w:p>
    <w:p w:rsidR="003F13F7" w:rsidRPr="003F13F7" w:rsidRDefault="003F13F7" w:rsidP="003F13F7">
      <w:pPr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3F13F7">
        <w:rPr>
          <w:rFonts w:ascii="Times New Roman" w:hAnsi="Times New Roman" w:cs="Times New Roman"/>
          <w:sz w:val="28"/>
          <w:szCs w:val="28"/>
        </w:rPr>
        <w:tab/>
        <w:t xml:space="preserve">с информационного стенда </w:t>
      </w:r>
      <w:r w:rsidR="00C94A9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326AC">
        <w:rPr>
          <w:rFonts w:ascii="Times New Roman" w:hAnsi="Times New Roman" w:cs="Times New Roman"/>
          <w:sz w:val="28"/>
          <w:szCs w:val="28"/>
        </w:rPr>
        <w:t>сельского</w:t>
      </w:r>
      <w:r w:rsidRPr="003F13F7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C94A97">
        <w:rPr>
          <w:rFonts w:ascii="Times New Roman" w:hAnsi="Times New Roman" w:cs="Times New Roman"/>
          <w:sz w:val="28"/>
          <w:szCs w:val="28"/>
        </w:rPr>
        <w:t>Усть-Наринзорское</w:t>
      </w:r>
      <w:r w:rsidRPr="003F13F7">
        <w:rPr>
          <w:rFonts w:ascii="Times New Roman" w:hAnsi="Times New Roman" w:cs="Times New Roman"/>
          <w:sz w:val="28"/>
          <w:szCs w:val="28"/>
        </w:rPr>
        <w:t>».</w:t>
      </w:r>
    </w:p>
    <w:p w:rsidR="003F13F7" w:rsidRPr="003F13F7" w:rsidRDefault="003F13F7" w:rsidP="00007D0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 xml:space="preserve">Срок ответа на письменное обращение, в том числе в форме электронного </w:t>
      </w:r>
      <w:proofErr w:type="gramStart"/>
      <w:r w:rsidRPr="003F13F7">
        <w:rPr>
          <w:rFonts w:ascii="Times New Roman" w:hAnsi="Times New Roman" w:cs="Times New Roman"/>
          <w:sz w:val="28"/>
          <w:szCs w:val="28"/>
        </w:rPr>
        <w:t xml:space="preserve">доку </w:t>
      </w:r>
      <w:proofErr w:type="spellStart"/>
      <w:r w:rsidRPr="003F13F7">
        <w:rPr>
          <w:rFonts w:ascii="Times New Roman" w:hAnsi="Times New Roman" w:cs="Times New Roman"/>
          <w:sz w:val="28"/>
          <w:szCs w:val="28"/>
        </w:rPr>
        <w:t>мента</w:t>
      </w:r>
      <w:proofErr w:type="spellEnd"/>
      <w:proofErr w:type="gramEnd"/>
      <w:r w:rsidRPr="003F13F7">
        <w:rPr>
          <w:rFonts w:ascii="Times New Roman" w:hAnsi="Times New Roman" w:cs="Times New Roman"/>
          <w:sz w:val="28"/>
          <w:szCs w:val="28"/>
        </w:rPr>
        <w:t>, не должен превышать тридцать календарных дней с момента регистрации письменного обращения.</w:t>
      </w:r>
    </w:p>
    <w:p w:rsidR="00007D03" w:rsidRDefault="003F13F7" w:rsidP="00007D0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13F7">
        <w:rPr>
          <w:rFonts w:ascii="Times New Roman" w:hAnsi="Times New Roman" w:cs="Times New Roman"/>
          <w:sz w:val="28"/>
          <w:szCs w:val="28"/>
        </w:rPr>
        <w:t>При информировании по письменным обращениям, в том числе в форме электронного документа, заинтересованному лицу дается че</w:t>
      </w:r>
      <w:r w:rsidR="00132E57">
        <w:rPr>
          <w:rFonts w:ascii="Times New Roman" w:hAnsi="Times New Roman" w:cs="Times New Roman"/>
          <w:sz w:val="28"/>
          <w:szCs w:val="28"/>
        </w:rPr>
        <w:t>ткий и понятный ответ на постав</w:t>
      </w:r>
      <w:r w:rsidRPr="003F13F7">
        <w:rPr>
          <w:rFonts w:ascii="Times New Roman" w:hAnsi="Times New Roman" w:cs="Times New Roman"/>
          <w:sz w:val="28"/>
          <w:szCs w:val="28"/>
        </w:rPr>
        <w:t>ленные вопросы, указываются фамилия, имя, отчество (последнее - при наличии) и номер телефона специалиста, подготовившего ответ. Письменный ответ на обращение направляется по почте на адрес заинтересованного лица или в адрес электронной почты, указанный в обращении.</w:t>
      </w:r>
    </w:p>
    <w:p w:rsidR="00E326AC" w:rsidRPr="00E326AC" w:rsidRDefault="00E326AC" w:rsidP="00007D0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 xml:space="preserve">о перечне </w:t>
      </w:r>
      <w:proofErr w:type="gramStart"/>
      <w:r w:rsidRPr="00E326A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E326AC">
        <w:rPr>
          <w:rFonts w:ascii="Times New Roman" w:hAnsi="Times New Roman" w:cs="Times New Roman"/>
          <w:sz w:val="28"/>
          <w:szCs w:val="28"/>
        </w:rPr>
        <w:t xml:space="preserve"> для предоставления муниципальной услуги документа в, их формы, образцы заполнения, способ получения, в том числе в электронной форме;</w:t>
      </w:r>
    </w:p>
    <w:p w:rsidR="00E326AC" w:rsidRPr="00E326AC" w:rsidRDefault="00E326AC" w:rsidP="00007D0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извлечения из нормативных правовых актов, регулирующих предоставление муниципальной услуги.</w:t>
      </w:r>
    </w:p>
    <w:p w:rsidR="00E326AC" w:rsidRPr="00E326AC" w:rsidRDefault="00E326AC" w:rsidP="00007D03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26AC">
        <w:rPr>
          <w:rFonts w:ascii="Times New Roman" w:hAnsi="Times New Roman" w:cs="Times New Roman"/>
          <w:b/>
          <w:bCs/>
          <w:sz w:val="28"/>
          <w:szCs w:val="28"/>
        </w:rPr>
        <w:t>Стандарт предоставления муниципальной услуги</w:t>
      </w:r>
    </w:p>
    <w:p w:rsidR="00E326AC" w:rsidRPr="00007D03" w:rsidRDefault="00E326AC" w:rsidP="00007D03">
      <w:pPr>
        <w:pStyle w:val="a7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07D03">
        <w:rPr>
          <w:rFonts w:ascii="Times New Roman" w:hAnsi="Times New Roman" w:cs="Times New Roman"/>
          <w:sz w:val="28"/>
          <w:szCs w:val="28"/>
        </w:rPr>
        <w:t>Наименование муниципальной услуги: «Дача письменных разъяснений налогоплательщикам по вопросам применения муниципальных правовых актов о налогах и сборах» (далее - муниципальная услуга).</w:t>
      </w:r>
    </w:p>
    <w:p w:rsidR="00E326AC" w:rsidRPr="00007D03" w:rsidRDefault="00E326AC" w:rsidP="00007D03">
      <w:pPr>
        <w:pStyle w:val="a7"/>
        <w:numPr>
          <w:ilvl w:val="1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07D03">
        <w:rPr>
          <w:rFonts w:ascii="Times New Roman" w:hAnsi="Times New Roman" w:cs="Times New Roman"/>
          <w:sz w:val="28"/>
          <w:szCs w:val="28"/>
        </w:rPr>
        <w:t>Наимен</w:t>
      </w:r>
      <w:r w:rsidR="00132E57">
        <w:rPr>
          <w:rFonts w:ascii="Times New Roman" w:hAnsi="Times New Roman" w:cs="Times New Roman"/>
          <w:sz w:val="28"/>
          <w:szCs w:val="28"/>
        </w:rPr>
        <w:t xml:space="preserve">ование администрации </w:t>
      </w:r>
      <w:r w:rsidRPr="00007D03">
        <w:rPr>
          <w:rFonts w:ascii="Times New Roman" w:hAnsi="Times New Roman" w:cs="Times New Roman"/>
          <w:sz w:val="28"/>
          <w:szCs w:val="28"/>
        </w:rPr>
        <w:t>сельского</w:t>
      </w:r>
      <w:r w:rsidR="00132E57">
        <w:rPr>
          <w:rFonts w:ascii="Times New Roman" w:hAnsi="Times New Roman" w:cs="Times New Roman"/>
          <w:sz w:val="28"/>
          <w:szCs w:val="28"/>
        </w:rPr>
        <w:t xml:space="preserve"> поселения «Усть-Наринзорское</w:t>
      </w:r>
      <w:r w:rsidRPr="00007D03">
        <w:rPr>
          <w:rFonts w:ascii="Times New Roman" w:hAnsi="Times New Roman" w:cs="Times New Roman"/>
          <w:sz w:val="28"/>
          <w:szCs w:val="28"/>
        </w:rPr>
        <w:t>», предоставляющей муниципальную услугу.</w:t>
      </w:r>
    </w:p>
    <w:p w:rsidR="00E326AC" w:rsidRPr="00E326AC" w:rsidRDefault="00E326AC" w:rsidP="00E326AC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Муниципальную услугу предоставляет спе</w:t>
      </w:r>
      <w:r w:rsidR="00C94A97">
        <w:rPr>
          <w:rFonts w:ascii="Times New Roman" w:hAnsi="Times New Roman" w:cs="Times New Roman"/>
          <w:sz w:val="28"/>
          <w:szCs w:val="28"/>
        </w:rPr>
        <w:t xml:space="preserve">циалист администрации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E326AC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C94A97">
        <w:rPr>
          <w:rFonts w:ascii="Times New Roman" w:hAnsi="Times New Roman" w:cs="Times New Roman"/>
          <w:sz w:val="28"/>
          <w:szCs w:val="28"/>
        </w:rPr>
        <w:t>Усть-Наринзорское</w:t>
      </w:r>
      <w:r w:rsidRPr="00E326AC">
        <w:rPr>
          <w:rFonts w:ascii="Times New Roman" w:hAnsi="Times New Roman" w:cs="Times New Roman"/>
          <w:sz w:val="28"/>
          <w:szCs w:val="28"/>
        </w:rPr>
        <w:t>» (далее - специалист администрации).</w:t>
      </w:r>
    </w:p>
    <w:p w:rsidR="00E326AC" w:rsidRPr="00007D03" w:rsidRDefault="00E326AC" w:rsidP="00007D03">
      <w:pPr>
        <w:pStyle w:val="a7"/>
        <w:numPr>
          <w:ilvl w:val="1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07D03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услуги.</w:t>
      </w:r>
    </w:p>
    <w:p w:rsidR="00E326AC" w:rsidRPr="00E326AC" w:rsidRDefault="00E326AC" w:rsidP="00E326AC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является письменное разъяснение налогоплательщикам и налоговым агентам по вопросам применения муниципальных правовых актов о налогах и сборах</w:t>
      </w:r>
    </w:p>
    <w:p w:rsidR="00E326AC" w:rsidRPr="00007D03" w:rsidRDefault="00E326AC" w:rsidP="00007D03">
      <w:pPr>
        <w:pStyle w:val="a7"/>
        <w:numPr>
          <w:ilvl w:val="1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07D03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услуги.</w:t>
      </w:r>
    </w:p>
    <w:p w:rsidR="00E326AC" w:rsidRPr="00E326AC" w:rsidRDefault="00E326AC" w:rsidP="00E326AC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Обращения заявителей по вопросам применения муниципальных правовых актов о налогах и сборах рассматриваются специалистом администрации в пределах своей компетенции в течение двух месяцев со дня поступления соответствующего обращения. По решению руководителя (заместителя руководителя) администрации указанный срок может быть продлен, но не более чем на один месяц.</w:t>
      </w:r>
    </w:p>
    <w:p w:rsidR="00E326AC" w:rsidRPr="00E326AC" w:rsidRDefault="00E326AC" w:rsidP="00E326AC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lastRenderedPageBreak/>
        <w:t>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E326AC" w:rsidRPr="00E326AC" w:rsidRDefault="00E326AC" w:rsidP="00E326AC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Документ, являющийся результатом предоставления муниципальной услуг и, направляется адресату по почтовому адресу (адресу электронной почты) или вручается лично в течение 1 рабочего дня с момента его подписания.</w:t>
      </w:r>
    </w:p>
    <w:p w:rsidR="00E326AC" w:rsidRPr="00007D03" w:rsidRDefault="00E326AC" w:rsidP="00007D03">
      <w:pPr>
        <w:pStyle w:val="a7"/>
        <w:numPr>
          <w:ilvl w:val="1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07D03">
        <w:rPr>
          <w:rFonts w:ascii="Times New Roman" w:hAnsi="Times New Roman" w:cs="Times New Roman"/>
          <w:sz w:val="28"/>
          <w:szCs w:val="28"/>
        </w:rPr>
        <w:t>Правовые основания для предоставления муниципальной услуги.</w:t>
      </w:r>
    </w:p>
    <w:p w:rsidR="00E326AC" w:rsidRPr="00E326AC" w:rsidRDefault="00E326AC" w:rsidP="00E326AC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Предоставление муниципальной услуги осуществляется на основании нормативных правовых актов, указанных в пункте 1.2 раздела 1 настоящего Административного регламента.</w:t>
      </w:r>
    </w:p>
    <w:p w:rsidR="00E326AC" w:rsidRPr="00007D03" w:rsidRDefault="00E326AC" w:rsidP="00007D03">
      <w:pPr>
        <w:pStyle w:val="a7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07D03">
        <w:rPr>
          <w:rFonts w:ascii="Times New Roman" w:hAnsi="Times New Roman" w:cs="Times New Roman"/>
          <w:sz w:val="28"/>
          <w:szCs w:val="28"/>
        </w:rPr>
        <w:t>Исчерпывающей перечень документов (их копий), требуемых на основании соответствующих правовых актов для предоставления муниципальной услуги.</w:t>
      </w:r>
    </w:p>
    <w:p w:rsidR="00E326AC" w:rsidRPr="00E326AC" w:rsidRDefault="00E326AC" w:rsidP="00E326AC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 заявитель (юридическое лицо, физическое лицо, индивидуальный предприниматель) направляет в ад</w:t>
      </w:r>
      <w:r w:rsidR="00745D67">
        <w:rPr>
          <w:rFonts w:ascii="Times New Roman" w:hAnsi="Times New Roman" w:cs="Times New Roman"/>
          <w:sz w:val="28"/>
          <w:szCs w:val="28"/>
        </w:rPr>
        <w:t xml:space="preserve">министрацию сельского </w:t>
      </w:r>
      <w:r w:rsidRPr="00E326AC">
        <w:rPr>
          <w:rFonts w:ascii="Times New Roman" w:hAnsi="Times New Roman" w:cs="Times New Roman"/>
          <w:sz w:val="28"/>
          <w:szCs w:val="28"/>
        </w:rPr>
        <w:t>поселения «</w:t>
      </w:r>
      <w:r w:rsidR="00745D67">
        <w:rPr>
          <w:rFonts w:ascii="Times New Roman" w:hAnsi="Times New Roman" w:cs="Times New Roman"/>
          <w:sz w:val="28"/>
          <w:szCs w:val="28"/>
        </w:rPr>
        <w:t>Усть-Наринзорское</w:t>
      </w:r>
      <w:r w:rsidRPr="00E326AC">
        <w:rPr>
          <w:rFonts w:ascii="Times New Roman" w:hAnsi="Times New Roman" w:cs="Times New Roman"/>
          <w:sz w:val="28"/>
          <w:szCs w:val="28"/>
        </w:rPr>
        <w:t>» письменное обращение о даче письменных разъяснений по вопросам применения муниципальных правовых актов о налогах и сборах (да лее - обращение).</w:t>
      </w:r>
    </w:p>
    <w:p w:rsidR="00E326AC" w:rsidRPr="00E326AC" w:rsidRDefault="00E326AC" w:rsidP="008D3002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Перечень документов, необходимых для 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26AC">
        <w:rPr>
          <w:rFonts w:ascii="Times New Roman" w:hAnsi="Times New Roman" w:cs="Times New Roman"/>
          <w:sz w:val="28"/>
          <w:szCs w:val="28"/>
        </w:rPr>
        <w:t>услуги.</w:t>
      </w:r>
    </w:p>
    <w:p w:rsidR="00E326AC" w:rsidRPr="00E326AC" w:rsidRDefault="00E326AC" w:rsidP="00E326AC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Основанием для предоставления муниципальной услуги является изложенное в свободной форме обращение заявителя, поступившее в администрацию</w:t>
      </w:r>
      <w:r w:rsidR="00C94A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E326AC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C94A97">
        <w:rPr>
          <w:rFonts w:ascii="Times New Roman" w:hAnsi="Times New Roman" w:cs="Times New Roman"/>
          <w:sz w:val="28"/>
          <w:szCs w:val="28"/>
        </w:rPr>
        <w:t>Усть-Наринзорское»</w:t>
      </w:r>
      <w:r w:rsidRPr="00E326AC">
        <w:rPr>
          <w:rFonts w:ascii="Times New Roman" w:hAnsi="Times New Roman" w:cs="Times New Roman"/>
          <w:sz w:val="28"/>
          <w:szCs w:val="28"/>
        </w:rPr>
        <w:t>», о даче письменных разъяснений по вопросам применения муниципальных правовых актов о налогах и сборах в письменной форме или в форме электронного документа.</w:t>
      </w:r>
    </w:p>
    <w:p w:rsidR="00E326AC" w:rsidRPr="00E326AC" w:rsidRDefault="00E326AC" w:rsidP="00E326AC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Заявитель в своем письменном обращении в обязательном порядке указывает:</w:t>
      </w:r>
    </w:p>
    <w:p w:rsidR="00E326AC" w:rsidRPr="00E326AC" w:rsidRDefault="00E326AC" w:rsidP="00E326AC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наименование органа местного самоуправления, либо фамилию, имя, отчеств о (при наличии) руководителя, либо должность соответствующего лица, которому направлено письменное обращение;</w:t>
      </w:r>
    </w:p>
    <w:p w:rsidR="00E326AC" w:rsidRPr="00E326AC" w:rsidRDefault="00E326AC" w:rsidP="00007D03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наименование организации или фамилия, имя, отчество (при наличии) гражданина, направившего обращение;</w:t>
      </w:r>
    </w:p>
    <w:p w:rsidR="00E326AC" w:rsidRPr="00E326AC" w:rsidRDefault="00E326AC" w:rsidP="00007D03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полный почтовый адрес заявителя, по которому должен быть направлен ответ;</w:t>
      </w:r>
    </w:p>
    <w:p w:rsidR="00E326AC" w:rsidRPr="00E326AC" w:rsidRDefault="00E326AC" w:rsidP="00007D03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содержание обращения;</w:t>
      </w:r>
    </w:p>
    <w:p w:rsidR="00E326AC" w:rsidRPr="00E326AC" w:rsidRDefault="00E326AC" w:rsidP="00007D03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lastRenderedPageBreak/>
        <w:t>подпись лица;</w:t>
      </w:r>
    </w:p>
    <w:p w:rsidR="00E326AC" w:rsidRPr="00E326AC" w:rsidRDefault="00E326AC" w:rsidP="00E326AC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дата обращения.</w:t>
      </w:r>
    </w:p>
    <w:p w:rsidR="00E326AC" w:rsidRPr="00E326AC" w:rsidRDefault="00E326AC" w:rsidP="00E326AC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В случае необходимости в подтверждение своих доводов заявитель прилагает к письменному обращению документы и материалы либо их копии.</w:t>
      </w:r>
    </w:p>
    <w:p w:rsidR="00E326AC" w:rsidRPr="00007D03" w:rsidRDefault="00E326AC" w:rsidP="00007D03">
      <w:pPr>
        <w:pStyle w:val="a7"/>
        <w:numPr>
          <w:ilvl w:val="2"/>
          <w:numId w:val="7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07D03">
        <w:rPr>
          <w:rFonts w:ascii="Times New Roman" w:hAnsi="Times New Roman" w:cs="Times New Roman"/>
          <w:sz w:val="28"/>
          <w:szCs w:val="28"/>
        </w:rPr>
        <w:t>Письменное обращение юридического лица оформляется на бланке с указанием реквизитов заявителя, даты и регистрационного номера, фамилии и номера телефона исполнителя за подписью руководителя или должностного лица, имеющего право подписи соответствующих документов.</w:t>
      </w:r>
    </w:p>
    <w:p w:rsidR="00E326AC" w:rsidRPr="00007D03" w:rsidRDefault="00E326AC" w:rsidP="00007D03">
      <w:pPr>
        <w:pStyle w:val="a7"/>
        <w:numPr>
          <w:ilvl w:val="2"/>
          <w:numId w:val="7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07D03">
        <w:rPr>
          <w:rFonts w:ascii="Times New Roman" w:hAnsi="Times New Roman" w:cs="Times New Roman"/>
          <w:sz w:val="28"/>
          <w:szCs w:val="28"/>
        </w:rPr>
        <w:t xml:space="preserve">Обращение, поступившее в форме электронного документа, подлежит рассмотрению в порядке, установленном настоящем Административным регламентом. </w:t>
      </w:r>
      <w:proofErr w:type="gramStart"/>
      <w:r w:rsidRPr="00007D03">
        <w:rPr>
          <w:rFonts w:ascii="Times New Roman" w:hAnsi="Times New Roman" w:cs="Times New Roman"/>
          <w:sz w:val="28"/>
          <w:szCs w:val="28"/>
        </w:rPr>
        <w:t>В обращении заявитель в обязательном порядке указывает свои фамилию, имя, отчество (при наличии), адрес электронной почты, если ответ должен быть направлен в форме электронного документа, или почтовый адрес, если ответ должен быть направлен в письменной форме.</w:t>
      </w:r>
      <w:proofErr w:type="gramEnd"/>
      <w:r w:rsidRPr="00007D03">
        <w:rPr>
          <w:rFonts w:ascii="Times New Roman" w:hAnsi="Times New Roman" w:cs="Times New Roman"/>
          <w:sz w:val="28"/>
          <w:szCs w:val="28"/>
        </w:rPr>
        <w:t xml:space="preserve">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E326AC" w:rsidRPr="00E326AC" w:rsidRDefault="00E326AC" w:rsidP="00E326AC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При личном приеме ответственным лицом администрации заявитель предъявляет документ, удостоверяющей его личность, и излагает содержание своего устного обращения.</w:t>
      </w:r>
    </w:p>
    <w:p w:rsidR="00E326AC" w:rsidRDefault="00007D03" w:rsidP="00007D0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2.6.6. </w:t>
      </w:r>
      <w:r w:rsidR="00E326AC" w:rsidRPr="00E326AC">
        <w:rPr>
          <w:rFonts w:ascii="Times New Roman" w:hAnsi="Times New Roman" w:cs="Times New Roman"/>
          <w:sz w:val="28"/>
          <w:szCs w:val="28"/>
        </w:rPr>
        <w:t>При предоставлении муниципальной услу</w:t>
      </w:r>
      <w:r w:rsidR="008E7B65">
        <w:rPr>
          <w:rFonts w:ascii="Times New Roman" w:hAnsi="Times New Roman" w:cs="Times New Roman"/>
          <w:sz w:val="28"/>
          <w:szCs w:val="28"/>
        </w:rPr>
        <w:t>ги запрещено требовать от заяви</w:t>
      </w:r>
      <w:r w:rsidR="00E326AC" w:rsidRPr="00E326AC">
        <w:rPr>
          <w:rFonts w:ascii="Times New Roman" w:hAnsi="Times New Roman" w:cs="Times New Roman"/>
          <w:sz w:val="28"/>
          <w:szCs w:val="28"/>
        </w:rPr>
        <w:t>теля пред</w:t>
      </w:r>
      <w:r w:rsidR="008E7B65">
        <w:rPr>
          <w:rFonts w:ascii="Times New Roman" w:hAnsi="Times New Roman" w:cs="Times New Roman"/>
          <w:sz w:val="28"/>
          <w:szCs w:val="28"/>
        </w:rPr>
        <w:t>о</w:t>
      </w:r>
      <w:r w:rsidR="00E326AC" w:rsidRPr="00E326AC">
        <w:rPr>
          <w:rFonts w:ascii="Times New Roman" w:hAnsi="Times New Roman" w:cs="Times New Roman"/>
          <w:sz w:val="28"/>
          <w:szCs w:val="28"/>
        </w:rPr>
        <w:t>ставления</w:t>
      </w:r>
      <w:r w:rsidR="008E7B65">
        <w:rPr>
          <w:rFonts w:ascii="Times New Roman" w:hAnsi="Times New Roman" w:cs="Times New Roman"/>
          <w:sz w:val="28"/>
          <w:szCs w:val="28"/>
        </w:rPr>
        <w:t>:</w:t>
      </w:r>
    </w:p>
    <w:p w:rsidR="008E7B65" w:rsidRDefault="008E7B65" w:rsidP="00007D0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документов и информации или осуществления действий</w:t>
      </w:r>
      <w:r w:rsidR="00AB1EF8">
        <w:rPr>
          <w:rFonts w:ascii="Times New Roman" w:hAnsi="Times New Roman" w:cs="Times New Roman"/>
          <w:sz w:val="28"/>
          <w:szCs w:val="28"/>
        </w:rPr>
        <w:t>, представление или осуществлением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AB1EF8" w:rsidRDefault="00AB1EF8" w:rsidP="00007D03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2. представления документов и информации, в том числе подтверждающих внесение заявителем платы за предоставление </w:t>
      </w:r>
      <w:r w:rsidR="008A12E8">
        <w:rPr>
          <w:rFonts w:ascii="Times New Roman" w:hAnsi="Times New Roman" w:cs="Times New Roman"/>
          <w:sz w:val="28"/>
          <w:szCs w:val="28"/>
        </w:rPr>
        <w:t xml:space="preserve">муниципальных услуг, которые </w:t>
      </w:r>
      <w:r w:rsidR="006876E4">
        <w:rPr>
          <w:rFonts w:ascii="Times New Roman" w:hAnsi="Times New Roman" w:cs="Times New Roman"/>
          <w:sz w:val="28"/>
          <w:szCs w:val="28"/>
        </w:rPr>
        <w:t>находятся</w:t>
      </w:r>
      <w:r w:rsidR="008A12E8">
        <w:rPr>
          <w:rFonts w:ascii="Times New Roman" w:hAnsi="Times New Roman" w:cs="Times New Roman"/>
          <w:sz w:val="28"/>
          <w:szCs w:val="28"/>
        </w:rPr>
        <w:t xml:space="preserve"> в распоряжении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</w:t>
      </w:r>
      <w:r w:rsidR="006876E4">
        <w:rPr>
          <w:rFonts w:ascii="Times New Roman" w:hAnsi="Times New Roman" w:cs="Times New Roman"/>
          <w:sz w:val="28"/>
          <w:szCs w:val="28"/>
        </w:rPr>
        <w:t>й, участвующих в предоставлении предусмотренных частью 1 статьи 1 настоящего Федерального закона государственных и муниципальных услуг, в соответствии с нормативными правовыми актами</w:t>
      </w:r>
      <w:proofErr w:type="gramEnd"/>
      <w:r w:rsidR="006876E4">
        <w:rPr>
          <w:rFonts w:ascii="Times New Roman" w:hAnsi="Times New Roman" w:cs="Times New Roman"/>
          <w:sz w:val="28"/>
          <w:szCs w:val="28"/>
        </w:rPr>
        <w:t xml:space="preserve">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r w:rsidR="007D272F">
        <w:rPr>
          <w:rFonts w:ascii="Times New Roman" w:hAnsi="Times New Roman" w:cs="Times New Roman"/>
          <w:sz w:val="28"/>
          <w:szCs w:val="28"/>
        </w:rPr>
        <w:t xml:space="preserve">, </w:t>
      </w:r>
      <w:r w:rsidR="007D272F">
        <w:rPr>
          <w:rFonts w:ascii="Times New Roman" w:hAnsi="Times New Roman" w:cs="Times New Roman"/>
          <w:sz w:val="28"/>
          <w:szCs w:val="28"/>
        </w:rPr>
        <w:lastRenderedPageBreak/>
        <w:t xml:space="preserve">включенных в определенный частью 6 </w:t>
      </w:r>
      <w:proofErr w:type="spellStart"/>
      <w:proofErr w:type="gramStart"/>
      <w:r w:rsidR="007D272F">
        <w:rPr>
          <w:rFonts w:ascii="Times New Roman" w:hAnsi="Times New Roman" w:cs="Times New Roman"/>
          <w:sz w:val="28"/>
          <w:szCs w:val="28"/>
        </w:rPr>
        <w:t>ст</w:t>
      </w:r>
      <w:proofErr w:type="spellEnd"/>
      <w:proofErr w:type="gramEnd"/>
      <w:r w:rsidR="007D272F">
        <w:rPr>
          <w:rFonts w:ascii="Times New Roman" w:hAnsi="Times New Roman" w:cs="Times New Roman"/>
          <w:sz w:val="28"/>
          <w:szCs w:val="28"/>
        </w:rPr>
        <w:t xml:space="preserve"> 7 Федерального закона № 210-ФЗ перечень документов. Заявитель вправе представить указанные документы информацию в органы, предоставляющие муниципальные услуги, по собственной инициативе;</w:t>
      </w:r>
    </w:p>
    <w:p w:rsidR="007D272F" w:rsidRDefault="007D272F" w:rsidP="00007D03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3.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</w:t>
      </w:r>
      <w:r w:rsidR="006336CA">
        <w:rPr>
          <w:rFonts w:ascii="Times New Roman" w:hAnsi="Times New Roman" w:cs="Times New Roman"/>
          <w:sz w:val="28"/>
          <w:szCs w:val="28"/>
        </w:rPr>
        <w:t>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 ФЗ.</w:t>
      </w:r>
      <w:proofErr w:type="gramEnd"/>
    </w:p>
    <w:p w:rsidR="006336CA" w:rsidRDefault="006336CA" w:rsidP="00007D0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предоставления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</w:t>
      </w:r>
      <w:r w:rsidR="00335A5A">
        <w:rPr>
          <w:rFonts w:ascii="Times New Roman" w:hAnsi="Times New Roman" w:cs="Times New Roman"/>
          <w:sz w:val="28"/>
          <w:szCs w:val="28"/>
        </w:rPr>
        <w:t xml:space="preserve">ставления муниципальной услуги, либо в предоставлении муниципальной услуги, за исключением следующих случаев: </w:t>
      </w:r>
    </w:p>
    <w:p w:rsidR="00335A5A" w:rsidRDefault="009203CD" w:rsidP="00007D0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35A5A">
        <w:rPr>
          <w:rFonts w:ascii="Times New Roman" w:hAnsi="Times New Roman" w:cs="Times New Roman"/>
          <w:sz w:val="28"/>
          <w:szCs w:val="28"/>
        </w:rPr>
        <w:t>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 услуги;</w:t>
      </w:r>
    </w:p>
    <w:p w:rsidR="00335A5A" w:rsidRDefault="009203CD" w:rsidP="00007D0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35A5A">
        <w:rPr>
          <w:rFonts w:ascii="Times New Roman" w:hAnsi="Times New Roman" w:cs="Times New Roman"/>
          <w:sz w:val="28"/>
          <w:szCs w:val="28"/>
        </w:rPr>
        <w:t xml:space="preserve">) наличие ошибок в заявлении о </w:t>
      </w:r>
      <w:proofErr w:type="gramStart"/>
      <w:r w:rsidR="00335A5A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="00335A5A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 и документах, </w:t>
      </w:r>
      <w:r w:rsidR="00A50DB1">
        <w:rPr>
          <w:rFonts w:ascii="Times New Roman" w:hAnsi="Times New Roman" w:cs="Times New Roman"/>
          <w:sz w:val="28"/>
          <w:szCs w:val="28"/>
        </w:rPr>
        <w:t>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предоставленный ранее комплект документов;</w:t>
      </w:r>
    </w:p>
    <w:p w:rsidR="00A50DB1" w:rsidRDefault="009203CD" w:rsidP="00007D0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50DB1">
        <w:rPr>
          <w:rFonts w:ascii="Times New Roman" w:hAnsi="Times New Roman" w:cs="Times New Roman"/>
          <w:sz w:val="28"/>
          <w:szCs w:val="28"/>
        </w:rPr>
        <w:t xml:space="preserve">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</w:t>
      </w:r>
      <w:r w:rsidR="00A50DB1">
        <w:rPr>
          <w:rFonts w:ascii="Times New Roman" w:hAnsi="Times New Roman" w:cs="Times New Roman"/>
          <w:sz w:val="28"/>
          <w:szCs w:val="28"/>
        </w:rPr>
        <w:tab/>
        <w:t>либо в предоставлении муниципальной услуги;</w:t>
      </w:r>
    </w:p>
    <w:p w:rsidR="00A50DB1" w:rsidRDefault="009203CD" w:rsidP="00007D03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r w:rsidR="00A50DB1">
        <w:rPr>
          <w:rFonts w:ascii="Times New Roman" w:hAnsi="Times New Roman" w:cs="Times New Roman"/>
          <w:sz w:val="28"/>
          <w:szCs w:val="28"/>
        </w:rPr>
        <w:t xml:space="preserve">) выявление документально подтвержденного факта (признаков) ошибочного или противоправного действия </w:t>
      </w:r>
      <w:r w:rsidR="00B81209">
        <w:rPr>
          <w:rFonts w:ascii="Times New Roman" w:hAnsi="Times New Roman" w:cs="Times New Roman"/>
          <w:sz w:val="28"/>
          <w:szCs w:val="28"/>
        </w:rPr>
        <w:t>(бездействия) должностного лица органа</w:t>
      </w:r>
      <w:r w:rsidR="009A235F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муниципального служащего, работника многофункционального центра, при первоначальном отказе в приеме документов, необходимых </w:t>
      </w:r>
      <w:r w:rsidR="003F6090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</w:t>
      </w:r>
      <w:proofErr w:type="gramEnd"/>
      <w:r w:rsidR="003F6090">
        <w:rPr>
          <w:rFonts w:ascii="Times New Roman" w:hAnsi="Times New Roman" w:cs="Times New Roman"/>
          <w:sz w:val="28"/>
          <w:szCs w:val="28"/>
        </w:rPr>
        <w:t xml:space="preserve"> для </w:t>
      </w:r>
      <w:r w:rsidR="003F6090">
        <w:rPr>
          <w:rFonts w:ascii="Times New Roman" w:hAnsi="Times New Roman" w:cs="Times New Roman"/>
          <w:sz w:val="28"/>
          <w:szCs w:val="28"/>
        </w:rPr>
        <w:lastRenderedPageBreak/>
        <w:t>предоставления муниципальной услуги, уведомляется заявитель, а также приносятся извинения за доставленные неудобства.</w:t>
      </w:r>
    </w:p>
    <w:p w:rsidR="00335A5A" w:rsidRPr="00E326AC" w:rsidRDefault="003F6090" w:rsidP="00007D0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Предоставления на бумажном носителе документов и информации, электронные образцы которых ранее были заверены в соответствии с пунктом 7.1ч.1 ст.16 Федерального закона от 27.07.2010 г № 210 – ФЗ «Об организации предоставления государственных и муниципальных</w:t>
      </w:r>
      <w:r w:rsidR="009203CD">
        <w:rPr>
          <w:rFonts w:ascii="Times New Roman" w:hAnsi="Times New Roman" w:cs="Times New Roman"/>
          <w:sz w:val="28"/>
          <w:szCs w:val="28"/>
        </w:rPr>
        <w:t xml:space="preserve">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 установленных федеральными законами.</w:t>
      </w:r>
      <w:proofErr w:type="gramEnd"/>
    </w:p>
    <w:p w:rsidR="00E326AC" w:rsidRPr="002F0C5F" w:rsidRDefault="00E326AC" w:rsidP="002F0C5F">
      <w:pPr>
        <w:pStyle w:val="a7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услуги.</w:t>
      </w:r>
    </w:p>
    <w:p w:rsidR="00E326AC" w:rsidRPr="00E326AC" w:rsidRDefault="00E326AC" w:rsidP="00E326AC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Оснований для отказа в приеме документов, необходимых для предоста</w:t>
      </w:r>
      <w:r w:rsidR="00745D67">
        <w:rPr>
          <w:rFonts w:ascii="Times New Roman" w:hAnsi="Times New Roman" w:cs="Times New Roman"/>
          <w:sz w:val="28"/>
          <w:szCs w:val="28"/>
        </w:rPr>
        <w:t xml:space="preserve">вления администрацией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E326AC">
        <w:rPr>
          <w:rFonts w:ascii="Times New Roman" w:hAnsi="Times New Roman" w:cs="Times New Roman"/>
          <w:sz w:val="28"/>
          <w:szCs w:val="28"/>
        </w:rPr>
        <w:t>поселения «</w:t>
      </w:r>
      <w:r w:rsidR="00745D67">
        <w:rPr>
          <w:rFonts w:ascii="Times New Roman" w:hAnsi="Times New Roman" w:cs="Times New Roman"/>
          <w:sz w:val="28"/>
          <w:szCs w:val="28"/>
        </w:rPr>
        <w:t>Усть-Наринзорское</w:t>
      </w:r>
      <w:r w:rsidRPr="00E326AC">
        <w:rPr>
          <w:rFonts w:ascii="Times New Roman" w:hAnsi="Times New Roman" w:cs="Times New Roman"/>
          <w:sz w:val="28"/>
          <w:szCs w:val="28"/>
        </w:rPr>
        <w:t>» муниципальной услуги, законодательством Российской Федерации не предусмотрено.</w:t>
      </w:r>
    </w:p>
    <w:p w:rsidR="00E326AC" w:rsidRPr="00007D03" w:rsidRDefault="00E326AC" w:rsidP="002F0C5F">
      <w:pPr>
        <w:pStyle w:val="a7"/>
        <w:numPr>
          <w:ilvl w:val="1"/>
          <w:numId w:val="6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07D03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предоставлении муниципальной услуги.</w:t>
      </w:r>
    </w:p>
    <w:p w:rsidR="00E326AC" w:rsidRPr="00E326AC" w:rsidRDefault="00E326AC" w:rsidP="00E326AC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В предоставлении муниципальной услуги должно быть отказано в следующих случаях:</w:t>
      </w:r>
    </w:p>
    <w:p w:rsidR="00E326AC" w:rsidRPr="002F0C5F" w:rsidRDefault="00E326AC" w:rsidP="002F0C5F">
      <w:pPr>
        <w:pStyle w:val="a7"/>
        <w:numPr>
          <w:ilvl w:val="2"/>
          <w:numId w:val="6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Если в письменном обращении не указана фамилия гражданина, направившего обращение, или почтовый адрес, по которому должен быть направлен ответ, ответ на обращение не дается.</w:t>
      </w:r>
    </w:p>
    <w:p w:rsidR="00E326AC" w:rsidRPr="002F0C5F" w:rsidRDefault="00E326AC" w:rsidP="002F0C5F">
      <w:pPr>
        <w:pStyle w:val="a7"/>
        <w:numPr>
          <w:ilvl w:val="2"/>
          <w:numId w:val="6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F0C5F">
        <w:rPr>
          <w:rFonts w:ascii="Times New Roman" w:hAnsi="Times New Roman" w:cs="Times New Roman"/>
          <w:sz w:val="28"/>
          <w:szCs w:val="28"/>
        </w:rPr>
        <w:t>Если текст письменного обращения не поддается прочтению, ответ на обращение не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  <w:proofErr w:type="gramEnd"/>
    </w:p>
    <w:p w:rsidR="00E326AC" w:rsidRPr="002F0C5F" w:rsidRDefault="00E326AC" w:rsidP="002F0C5F">
      <w:pPr>
        <w:pStyle w:val="a7"/>
        <w:numPr>
          <w:ilvl w:val="2"/>
          <w:numId w:val="6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F0C5F">
        <w:rPr>
          <w:rFonts w:ascii="Times New Roman" w:hAnsi="Times New Roman" w:cs="Times New Roman"/>
          <w:sz w:val="28"/>
          <w:szCs w:val="28"/>
        </w:rPr>
        <w:t>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</w:t>
      </w:r>
      <w:proofErr w:type="gramEnd"/>
      <w:r w:rsidRPr="002F0C5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F0C5F">
        <w:rPr>
          <w:rFonts w:ascii="Times New Roman" w:hAnsi="Times New Roman" w:cs="Times New Roman"/>
          <w:sz w:val="28"/>
          <w:szCs w:val="28"/>
        </w:rPr>
        <w:t>условии</w:t>
      </w:r>
      <w:proofErr w:type="gramEnd"/>
      <w:r w:rsidRPr="002F0C5F">
        <w:rPr>
          <w:rFonts w:ascii="Times New Roman" w:hAnsi="Times New Roman" w:cs="Times New Roman"/>
          <w:sz w:val="28"/>
          <w:szCs w:val="28"/>
        </w:rPr>
        <w:t xml:space="preserve">, что указанное обращение и ранее направляемые обращения направлялись в один и тот же орган местного самоуправления или одному и тому же </w:t>
      </w:r>
      <w:r w:rsidRPr="002F0C5F">
        <w:rPr>
          <w:rFonts w:ascii="Times New Roman" w:hAnsi="Times New Roman" w:cs="Times New Roman"/>
          <w:sz w:val="28"/>
          <w:szCs w:val="28"/>
        </w:rPr>
        <w:lastRenderedPageBreak/>
        <w:t xml:space="preserve">должностному лицу. О да </w:t>
      </w:r>
      <w:proofErr w:type="gramStart"/>
      <w:r w:rsidRPr="002F0C5F">
        <w:rPr>
          <w:rFonts w:ascii="Times New Roman" w:hAnsi="Times New Roman" w:cs="Times New Roman"/>
          <w:sz w:val="28"/>
          <w:szCs w:val="28"/>
        </w:rPr>
        <w:t>ином</w:t>
      </w:r>
      <w:proofErr w:type="gramEnd"/>
      <w:r w:rsidRPr="002F0C5F">
        <w:rPr>
          <w:rFonts w:ascii="Times New Roman" w:hAnsi="Times New Roman" w:cs="Times New Roman"/>
          <w:sz w:val="28"/>
          <w:szCs w:val="28"/>
        </w:rPr>
        <w:t xml:space="preserve"> решении уведомляется гражданин, направивший обращение.</w:t>
      </w:r>
    </w:p>
    <w:p w:rsidR="00E326AC" w:rsidRPr="002F0C5F" w:rsidRDefault="00E326AC" w:rsidP="002F0C5F">
      <w:pPr>
        <w:pStyle w:val="a7"/>
        <w:numPr>
          <w:ilvl w:val="2"/>
          <w:numId w:val="10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E326AC" w:rsidRPr="002F0C5F" w:rsidRDefault="00E326AC" w:rsidP="002F0C5F">
      <w:pPr>
        <w:pStyle w:val="a7"/>
        <w:numPr>
          <w:ilvl w:val="2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Если обращение содержит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E326AC" w:rsidRPr="002F0C5F" w:rsidRDefault="00E326AC" w:rsidP="002F0C5F">
      <w:pPr>
        <w:pStyle w:val="a7"/>
        <w:numPr>
          <w:ilvl w:val="2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Основанием для отказа в рассмотрении обращений, поступивших в форме электронных сообщений, помимо оснований, указанных в пунктах 2.8.1 - 2.8.5 Административного регламента, также может являться указание автором недействительных сведений о себе и (или) адреса для ответа.</w:t>
      </w:r>
    </w:p>
    <w:p w:rsidR="00E326AC" w:rsidRPr="002F0C5F" w:rsidRDefault="00E326AC" w:rsidP="002F0C5F">
      <w:pPr>
        <w:pStyle w:val="a7"/>
        <w:numPr>
          <w:ilvl w:val="2"/>
          <w:numId w:val="12"/>
        </w:numPr>
        <w:ind w:left="0" w:firstLine="131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Заявитель вправе вновь направить обращ</w:t>
      </w:r>
      <w:r w:rsidR="00745D67">
        <w:rPr>
          <w:rFonts w:ascii="Times New Roman" w:hAnsi="Times New Roman" w:cs="Times New Roman"/>
          <w:sz w:val="28"/>
          <w:szCs w:val="28"/>
        </w:rPr>
        <w:t xml:space="preserve">ение в администрацию </w:t>
      </w:r>
      <w:r w:rsidRPr="002F0C5F">
        <w:rPr>
          <w:rFonts w:ascii="Times New Roman" w:hAnsi="Times New Roman" w:cs="Times New Roman"/>
          <w:sz w:val="28"/>
          <w:szCs w:val="28"/>
        </w:rPr>
        <w:t>сельского по</w:t>
      </w:r>
      <w:r w:rsidR="00745D67">
        <w:rPr>
          <w:rFonts w:ascii="Times New Roman" w:hAnsi="Times New Roman" w:cs="Times New Roman"/>
          <w:sz w:val="28"/>
          <w:szCs w:val="28"/>
        </w:rPr>
        <w:t>селения «Усть-Наринзорское</w:t>
      </w:r>
      <w:r w:rsidRPr="002F0C5F">
        <w:rPr>
          <w:rFonts w:ascii="Times New Roman" w:hAnsi="Times New Roman" w:cs="Times New Roman"/>
          <w:sz w:val="28"/>
          <w:szCs w:val="28"/>
        </w:rPr>
        <w:t>» в случае, если причины, по которым ответ по существу поставленных в обращении вопросов не мог быть дан, в последующем были устранены.</w:t>
      </w:r>
    </w:p>
    <w:p w:rsidR="00E326AC" w:rsidRPr="002F0C5F" w:rsidRDefault="00E326AC" w:rsidP="002F0C5F">
      <w:pPr>
        <w:pStyle w:val="a7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Размер платы, взимаемой с заявителя при предоставлении муниципальной услуги.</w:t>
      </w:r>
    </w:p>
    <w:p w:rsidR="00E326AC" w:rsidRPr="00E326AC" w:rsidRDefault="00E326AC" w:rsidP="00E326AC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Предоставление муниципальной услуги осуществляется на бесплатной основе.</w:t>
      </w:r>
    </w:p>
    <w:p w:rsidR="00E326AC" w:rsidRPr="002F0C5F" w:rsidRDefault="00E326AC" w:rsidP="002F0C5F">
      <w:pPr>
        <w:pStyle w:val="a7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услуги.</w:t>
      </w:r>
    </w:p>
    <w:p w:rsidR="00E326AC" w:rsidRPr="00E326AC" w:rsidRDefault="00E326AC" w:rsidP="00E326AC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:rsidR="00E326AC" w:rsidRPr="002F0C5F" w:rsidRDefault="00E326AC" w:rsidP="002F0C5F">
      <w:pPr>
        <w:pStyle w:val="a7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</w:t>
      </w:r>
      <w:r w:rsidR="002F0C5F" w:rsidRPr="002F0C5F">
        <w:rPr>
          <w:rFonts w:ascii="Times New Roman" w:hAnsi="Times New Roman" w:cs="Times New Roman"/>
          <w:sz w:val="28"/>
          <w:szCs w:val="28"/>
        </w:rPr>
        <w:t>услуги</w:t>
      </w:r>
      <w:r w:rsidR="002F0C5F">
        <w:rPr>
          <w:rFonts w:ascii="Times New Roman" w:hAnsi="Times New Roman" w:cs="Times New Roman"/>
          <w:sz w:val="28"/>
          <w:szCs w:val="28"/>
        </w:rPr>
        <w:t>.</w:t>
      </w:r>
    </w:p>
    <w:p w:rsidR="00E326AC" w:rsidRPr="00E326AC" w:rsidRDefault="00E326AC" w:rsidP="00E326AC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 xml:space="preserve">Обращение подлежит обязательной регистрации в течение 1 дня с момента его </w:t>
      </w:r>
      <w:r w:rsidR="00745D67">
        <w:rPr>
          <w:rFonts w:ascii="Times New Roman" w:hAnsi="Times New Roman" w:cs="Times New Roman"/>
          <w:sz w:val="28"/>
          <w:szCs w:val="28"/>
        </w:rPr>
        <w:t xml:space="preserve">поступления в администрацию </w:t>
      </w:r>
      <w:r>
        <w:rPr>
          <w:rFonts w:ascii="Times New Roman" w:hAnsi="Times New Roman" w:cs="Times New Roman"/>
          <w:sz w:val="28"/>
          <w:szCs w:val="28"/>
        </w:rPr>
        <w:t>сельс</w:t>
      </w:r>
      <w:r w:rsidR="00745D67">
        <w:rPr>
          <w:rFonts w:ascii="Times New Roman" w:hAnsi="Times New Roman" w:cs="Times New Roman"/>
          <w:sz w:val="28"/>
          <w:szCs w:val="28"/>
        </w:rPr>
        <w:t>кого поселения «Усть-Наринзорское</w:t>
      </w:r>
      <w:r w:rsidRPr="00E326AC">
        <w:rPr>
          <w:rFonts w:ascii="Times New Roman" w:hAnsi="Times New Roman" w:cs="Times New Roman"/>
          <w:sz w:val="28"/>
          <w:szCs w:val="28"/>
        </w:rPr>
        <w:t>».</w:t>
      </w:r>
    </w:p>
    <w:p w:rsidR="00E326AC" w:rsidRPr="002F0C5F" w:rsidRDefault="00E326AC" w:rsidP="002F0C5F">
      <w:pPr>
        <w:pStyle w:val="a7"/>
        <w:numPr>
          <w:ilvl w:val="1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 xml:space="preserve">Требования к помещениям, в которых предоставляется муниципальная услуга, к залу ожидания, местам для заполнения запросов о предоставлении </w:t>
      </w:r>
      <w:r w:rsidRPr="002F0C5F">
        <w:rPr>
          <w:rFonts w:ascii="Times New Roman" w:hAnsi="Times New Roman" w:cs="Times New Roman"/>
          <w:sz w:val="28"/>
          <w:szCs w:val="28"/>
        </w:rPr>
        <w:lastRenderedPageBreak/>
        <w:t>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объектов.</w:t>
      </w:r>
    </w:p>
    <w:p w:rsidR="00E326AC" w:rsidRPr="00E326AC" w:rsidRDefault="00E326AC" w:rsidP="00E326AC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Прилегающая к зданию территория должна быть оборудована парковочными местами (в том числе для транспортных средств инвалидов) исходя из фактической во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E326AC">
        <w:rPr>
          <w:rFonts w:ascii="Times New Roman" w:hAnsi="Times New Roman" w:cs="Times New Roman"/>
          <w:sz w:val="28"/>
          <w:szCs w:val="28"/>
        </w:rPr>
        <w:t>можности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26AC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E326AC">
        <w:rPr>
          <w:rFonts w:ascii="Times New Roman" w:hAnsi="Times New Roman" w:cs="Times New Roman"/>
          <w:sz w:val="28"/>
          <w:szCs w:val="28"/>
        </w:rPr>
        <w:t>я их размещения.</w:t>
      </w:r>
    </w:p>
    <w:p w:rsidR="00E326AC" w:rsidRPr="00E326AC" w:rsidRDefault="00E326AC" w:rsidP="00E326AC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 xml:space="preserve">Помещения, выделенные для предоставления муниципальной услуги, должны </w:t>
      </w:r>
      <w:proofErr w:type="gramStart"/>
      <w:r w:rsidRPr="00E326AC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E326AC">
        <w:rPr>
          <w:rFonts w:ascii="Times New Roman" w:hAnsi="Times New Roman" w:cs="Times New Roman"/>
          <w:sz w:val="28"/>
          <w:szCs w:val="28"/>
        </w:rPr>
        <w:t xml:space="preserve"> ответствовать санитарным нормам и правилам.</w:t>
      </w:r>
    </w:p>
    <w:p w:rsidR="00E326AC" w:rsidRPr="00E326AC" w:rsidRDefault="00E326AC" w:rsidP="00E326AC">
      <w:pPr>
        <w:jc w:val="both"/>
        <w:rPr>
          <w:rFonts w:ascii="Times New Roman" w:hAnsi="Times New Roman" w:cs="Times New Roman"/>
          <w:sz w:val="28"/>
          <w:szCs w:val="28"/>
        </w:rPr>
      </w:pPr>
      <w:r w:rsidRPr="00E326AC">
        <w:rPr>
          <w:rFonts w:ascii="Times New Roman" w:hAnsi="Times New Roman" w:cs="Times New Roman"/>
          <w:sz w:val="28"/>
          <w:szCs w:val="28"/>
        </w:rPr>
        <w:t>Места, предназначенные для информирования и ознакомления заявителей с ин формационными материалами, оборудуются информационными стендами, стульями и</w:t>
      </w:r>
      <w:r w:rsidR="002F0C5F">
        <w:rPr>
          <w:rFonts w:ascii="Times New Roman" w:hAnsi="Times New Roman" w:cs="Times New Roman"/>
          <w:sz w:val="28"/>
          <w:szCs w:val="28"/>
        </w:rPr>
        <w:t xml:space="preserve"> столами для возможности о</w:t>
      </w:r>
      <w:r w:rsidRPr="00E326AC">
        <w:rPr>
          <w:rFonts w:ascii="Times New Roman" w:hAnsi="Times New Roman" w:cs="Times New Roman"/>
          <w:sz w:val="28"/>
          <w:szCs w:val="28"/>
        </w:rPr>
        <w:t xml:space="preserve">формления документов. Информационные стенды </w:t>
      </w:r>
      <w:r w:rsidR="002F0C5F">
        <w:rPr>
          <w:rFonts w:ascii="Times New Roman" w:hAnsi="Times New Roman" w:cs="Times New Roman"/>
          <w:sz w:val="28"/>
          <w:szCs w:val="28"/>
        </w:rPr>
        <w:t>должны располагаться неп</w:t>
      </w:r>
      <w:r w:rsidRPr="00E326AC">
        <w:rPr>
          <w:rFonts w:ascii="Times New Roman" w:hAnsi="Times New Roman" w:cs="Times New Roman"/>
          <w:sz w:val="28"/>
          <w:szCs w:val="28"/>
        </w:rPr>
        <w:t xml:space="preserve">осредственно рядом с кабинетом (рабочим местом) </w:t>
      </w:r>
      <w:r w:rsidR="002F0C5F">
        <w:rPr>
          <w:rFonts w:ascii="Times New Roman" w:hAnsi="Times New Roman" w:cs="Times New Roman"/>
          <w:sz w:val="28"/>
          <w:szCs w:val="28"/>
        </w:rPr>
        <w:t>специалиста администрации</w:t>
      </w:r>
      <w:r w:rsidRPr="00E326AC">
        <w:rPr>
          <w:rFonts w:ascii="Times New Roman" w:hAnsi="Times New Roman" w:cs="Times New Roman"/>
          <w:sz w:val="28"/>
          <w:szCs w:val="28"/>
        </w:rPr>
        <w:t>.</w:t>
      </w:r>
    </w:p>
    <w:p w:rsidR="00E326AC" w:rsidRPr="00E326AC" w:rsidRDefault="002F0C5F" w:rsidP="002F0C5F">
      <w:pPr>
        <w:ind w:firstLine="6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информационных стендах</w:t>
      </w:r>
      <w:r w:rsidR="00E326AC" w:rsidRPr="00E326AC">
        <w:rPr>
          <w:rFonts w:ascii="Times New Roman" w:hAnsi="Times New Roman" w:cs="Times New Roman"/>
          <w:sz w:val="28"/>
          <w:szCs w:val="28"/>
        </w:rPr>
        <w:t xml:space="preserve">, на официальном сайте администрации </w:t>
      </w:r>
      <w:r w:rsidR="00745D67">
        <w:rPr>
          <w:rFonts w:ascii="Times New Roman" w:hAnsi="Times New Roman" w:cs="Times New Roman"/>
          <w:sz w:val="28"/>
          <w:szCs w:val="28"/>
        </w:rPr>
        <w:t>сельского поселения «Усть-Наринзорское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326AC" w:rsidRPr="00E326AC">
        <w:rPr>
          <w:rFonts w:ascii="Times New Roman" w:hAnsi="Times New Roman" w:cs="Times New Roman"/>
          <w:sz w:val="28"/>
          <w:szCs w:val="28"/>
        </w:rPr>
        <w:t xml:space="preserve"> размещаются следующие информационные материалы:</w:t>
      </w:r>
    </w:p>
    <w:p w:rsidR="002F0C5F" w:rsidRPr="002F0C5F" w:rsidRDefault="002F0C5F" w:rsidP="002F0C5F">
      <w:pPr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>текст настоящего регламента;</w:t>
      </w:r>
    </w:p>
    <w:p w:rsidR="002F0C5F" w:rsidRPr="002F0C5F" w:rsidRDefault="002F0C5F" w:rsidP="002F0C5F">
      <w:pPr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>адреса электронной почты Администрации, официального сайта Администрации;</w:t>
      </w:r>
    </w:p>
    <w:p w:rsidR="00C359D0" w:rsidRDefault="002F0C5F" w:rsidP="00C359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Места для заполнения заявлений, ожидания и проведения личного приема граждан оборудуются стульями, столами, обеспечиваются образцами заявлений и канцелярскими принадлежностями для написания письменных обращений.</w:t>
      </w:r>
    </w:p>
    <w:p w:rsidR="00C359D0" w:rsidRDefault="002F0C5F" w:rsidP="00C359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Кабинеты, предназначенные для приема заявителей, должны быть оборудо</w:t>
      </w:r>
      <w:r w:rsidR="002A2B84">
        <w:rPr>
          <w:rFonts w:ascii="Times New Roman" w:hAnsi="Times New Roman" w:cs="Times New Roman"/>
          <w:sz w:val="28"/>
          <w:szCs w:val="28"/>
        </w:rPr>
        <w:t>ван</w:t>
      </w:r>
      <w:r w:rsidRPr="002F0C5F">
        <w:rPr>
          <w:rFonts w:ascii="Times New Roman" w:hAnsi="Times New Roman" w:cs="Times New Roman"/>
          <w:sz w:val="28"/>
          <w:szCs w:val="28"/>
        </w:rPr>
        <w:t>ы стульями, столами, канцелярскими принадлежностями, информационными табличка ми (вывесками) с указанием номера кабинета.</w:t>
      </w:r>
    </w:p>
    <w:p w:rsidR="002F0C5F" w:rsidRPr="002F0C5F" w:rsidRDefault="002F0C5F" w:rsidP="00C359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Рабочее место должностного лица, предоставляющего муниципальную услугу, оборудуется средствами компьютерной техники и оргтехникой, позволяющими организовать предоставление муниципальной услуги в полном объеме.</w:t>
      </w:r>
    </w:p>
    <w:p w:rsidR="002F0C5F" w:rsidRPr="002F0C5F" w:rsidRDefault="002F0C5F" w:rsidP="00C359D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В целях обеспечения доступности для инвалидов в получении муниципальной услуги:</w:t>
      </w:r>
    </w:p>
    <w:p w:rsidR="002F0C5F" w:rsidRPr="002F0C5F" w:rsidRDefault="002F0C5F" w:rsidP="002F0C5F">
      <w:pPr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>вход в административное здание должен иметь беспрепятственный доступ инвалидов, включая инвалидов, использующих кресла-коляски;</w:t>
      </w:r>
    </w:p>
    <w:p w:rsidR="002F0C5F" w:rsidRPr="002F0C5F" w:rsidRDefault="002F0C5F" w:rsidP="002F0C5F">
      <w:pPr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>помещения для личного приема и ожидания личного приема должны соответствовать санитарно-эпидемиологическим правилам и нормативам;</w:t>
      </w:r>
    </w:p>
    <w:p w:rsidR="002F0C5F" w:rsidRPr="002F0C5F" w:rsidRDefault="002F0C5F" w:rsidP="002F0C5F">
      <w:pPr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>помещения, доступные мало</w:t>
      </w:r>
      <w:r w:rsidR="002A2B84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 xml:space="preserve">мобильным посетителям и взаимосвязанные функциональным процессом, для удобства </w:t>
      </w:r>
      <w:r w:rsidR="00C359D0" w:rsidRPr="002F0C5F">
        <w:rPr>
          <w:rFonts w:ascii="Times New Roman" w:hAnsi="Times New Roman" w:cs="Times New Roman"/>
          <w:sz w:val="28"/>
          <w:szCs w:val="28"/>
        </w:rPr>
        <w:t>размещаются</w:t>
      </w:r>
      <w:r w:rsidRPr="002F0C5F">
        <w:rPr>
          <w:rFonts w:ascii="Times New Roman" w:hAnsi="Times New Roman" w:cs="Times New Roman"/>
          <w:sz w:val="28"/>
          <w:szCs w:val="28"/>
        </w:rPr>
        <w:t xml:space="preserve"> компактно, на одном уровне;</w:t>
      </w:r>
    </w:p>
    <w:p w:rsidR="002F0C5F" w:rsidRPr="002F0C5F" w:rsidRDefault="002F0C5F" w:rsidP="002F0C5F">
      <w:pPr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>коридоры, холлы, кабинеты с достаточным освещением;</w:t>
      </w:r>
    </w:p>
    <w:p w:rsidR="002F0C5F" w:rsidRPr="002F0C5F" w:rsidRDefault="002F0C5F" w:rsidP="002F0C5F">
      <w:pPr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>половые покрытия с исключением кафельных полов и порогов;</w:t>
      </w:r>
    </w:p>
    <w:p w:rsidR="002F0C5F" w:rsidRPr="002F0C5F" w:rsidRDefault="002F0C5F" w:rsidP="002F0C5F">
      <w:pPr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>современная оргтехника и телекоммуникационные средства (компьютер, факсимильная связь ит.п.);</w:t>
      </w:r>
    </w:p>
    <w:p w:rsidR="002F0C5F" w:rsidRPr="002F0C5F" w:rsidRDefault="002F0C5F" w:rsidP="002F0C5F">
      <w:pPr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</w:r>
      <w:r w:rsidR="00C359D0" w:rsidRPr="002F0C5F">
        <w:rPr>
          <w:rFonts w:ascii="Times New Roman" w:hAnsi="Times New Roman" w:cs="Times New Roman"/>
          <w:sz w:val="28"/>
          <w:szCs w:val="28"/>
        </w:rPr>
        <w:t>стенды</w:t>
      </w:r>
      <w:r w:rsidRPr="002F0C5F">
        <w:rPr>
          <w:rFonts w:ascii="Times New Roman" w:hAnsi="Times New Roman" w:cs="Times New Roman"/>
          <w:sz w:val="28"/>
          <w:szCs w:val="28"/>
        </w:rPr>
        <w:t xml:space="preserve"> со справочными материалами и графиком приема;</w:t>
      </w:r>
    </w:p>
    <w:p w:rsidR="002F0C5F" w:rsidRPr="002F0C5F" w:rsidRDefault="002F0C5F" w:rsidP="002F0C5F">
      <w:pPr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>функционально удобная, подвергающаяся влажной обработке мебель;</w:t>
      </w:r>
    </w:p>
    <w:p w:rsidR="002F0C5F" w:rsidRPr="002F0C5F" w:rsidRDefault="002F0C5F" w:rsidP="002F0C5F">
      <w:pPr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>количество мест ожидания определяется исходя из фактической нагрузки и возможностей административного здания, но не может быть менее трех.</w:t>
      </w:r>
    </w:p>
    <w:p w:rsidR="002F0C5F" w:rsidRPr="002F0C5F" w:rsidRDefault="002F0C5F" w:rsidP="002F0C5F">
      <w:pPr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 w:rsidRPr="002F0C5F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2F0C5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F0C5F">
        <w:rPr>
          <w:rFonts w:ascii="Times New Roman" w:hAnsi="Times New Roman" w:cs="Times New Roman"/>
          <w:sz w:val="28"/>
          <w:szCs w:val="28"/>
        </w:rPr>
        <w:t>тифлосур</w:t>
      </w:r>
      <w:r w:rsidR="00C359D0">
        <w:rPr>
          <w:rFonts w:ascii="Times New Roman" w:hAnsi="Times New Roman" w:cs="Times New Roman"/>
          <w:sz w:val="28"/>
          <w:szCs w:val="28"/>
        </w:rPr>
        <w:t>д</w:t>
      </w:r>
      <w:r w:rsidRPr="002F0C5F">
        <w:rPr>
          <w:rFonts w:ascii="Times New Roman" w:hAnsi="Times New Roman" w:cs="Times New Roman"/>
          <w:sz w:val="28"/>
          <w:szCs w:val="28"/>
        </w:rPr>
        <w:t>опереводчика</w:t>
      </w:r>
      <w:proofErr w:type="spellEnd"/>
      <w:r w:rsidRPr="002F0C5F">
        <w:rPr>
          <w:rFonts w:ascii="Times New Roman" w:hAnsi="Times New Roman" w:cs="Times New Roman"/>
          <w:sz w:val="28"/>
          <w:szCs w:val="28"/>
        </w:rPr>
        <w:t>.</w:t>
      </w:r>
    </w:p>
    <w:p w:rsidR="002F0C5F" w:rsidRPr="002F0C5F" w:rsidRDefault="002F0C5F" w:rsidP="002F0C5F">
      <w:pPr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2.13.</w:t>
      </w:r>
      <w:r w:rsidRPr="002F0C5F">
        <w:rPr>
          <w:rFonts w:ascii="Times New Roman" w:hAnsi="Times New Roman" w:cs="Times New Roman"/>
          <w:sz w:val="28"/>
          <w:szCs w:val="28"/>
        </w:rPr>
        <w:tab/>
        <w:t>Показатели доступности и качества муниципальной услуги:</w:t>
      </w:r>
    </w:p>
    <w:p w:rsidR="002F0C5F" w:rsidRPr="002F0C5F" w:rsidRDefault="002F0C5F" w:rsidP="002F0C5F">
      <w:pPr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>наличие различных способов получения информации о предоставлении услуги;</w:t>
      </w:r>
    </w:p>
    <w:p w:rsidR="002F0C5F" w:rsidRPr="002F0C5F" w:rsidRDefault="002F0C5F" w:rsidP="002F0C5F">
      <w:pPr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>соблюдение требований законодательства и настоящего административного регламента;</w:t>
      </w:r>
    </w:p>
    <w:p w:rsidR="002F0C5F" w:rsidRPr="002F0C5F" w:rsidRDefault="002F0C5F" w:rsidP="002F0C5F">
      <w:pPr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>устранение избыточных административных процедур и административных действий;</w:t>
      </w:r>
    </w:p>
    <w:p w:rsidR="002F0C5F" w:rsidRPr="002F0C5F" w:rsidRDefault="002F0C5F" w:rsidP="002F0C5F">
      <w:pPr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>сокращение количества документов, представляемых заявителями;</w:t>
      </w:r>
    </w:p>
    <w:p w:rsidR="002F0C5F" w:rsidRPr="002F0C5F" w:rsidRDefault="002F0C5F" w:rsidP="002F0C5F">
      <w:pPr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-сокращение срока предоставления муниципальной услуги;</w:t>
      </w:r>
    </w:p>
    <w:p w:rsidR="002F0C5F" w:rsidRPr="002F0C5F" w:rsidRDefault="002F0C5F" w:rsidP="002F0C5F">
      <w:pPr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>профессиональная подготовка специалистов администрации, предоставляющих муниципальную услугу;</w:t>
      </w:r>
    </w:p>
    <w:p w:rsidR="006B247D" w:rsidRDefault="002F0C5F" w:rsidP="002F0C5F">
      <w:pPr>
        <w:jc w:val="both"/>
        <w:rPr>
          <w:rFonts w:ascii="Times New Roman" w:hAnsi="Times New Roman" w:cs="Times New Roman"/>
          <w:sz w:val="28"/>
          <w:szCs w:val="28"/>
        </w:rPr>
      </w:pPr>
      <w:r w:rsidRPr="002F0C5F">
        <w:rPr>
          <w:rFonts w:ascii="Times New Roman" w:hAnsi="Times New Roman" w:cs="Times New Roman"/>
          <w:sz w:val="28"/>
          <w:szCs w:val="28"/>
        </w:rPr>
        <w:t>-</w:t>
      </w:r>
      <w:r w:rsidRPr="002F0C5F">
        <w:rPr>
          <w:rFonts w:ascii="Times New Roman" w:hAnsi="Times New Roman" w:cs="Times New Roman"/>
          <w:sz w:val="28"/>
          <w:szCs w:val="28"/>
        </w:rPr>
        <w:tab/>
        <w:t>внеочередное обслуживание участников и инвалидов Великой Отечественной войны, инвалидов, передвигающихся на креслах-коля</w:t>
      </w:r>
      <w:r w:rsidR="002A2B84">
        <w:rPr>
          <w:rFonts w:ascii="Times New Roman" w:hAnsi="Times New Roman" w:cs="Times New Roman"/>
          <w:sz w:val="28"/>
          <w:szCs w:val="28"/>
        </w:rPr>
        <w:t>сках, инвалидов с нарушениями о</w:t>
      </w:r>
      <w:r w:rsidRPr="002F0C5F">
        <w:rPr>
          <w:rFonts w:ascii="Times New Roman" w:hAnsi="Times New Roman" w:cs="Times New Roman"/>
          <w:sz w:val="28"/>
          <w:szCs w:val="28"/>
        </w:rPr>
        <w:t>порно-двигательного аппарата, нарушениями слуха, зрения.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lastRenderedPageBreak/>
        <w:t>2.15. Иные требования, в том числе учитывающие особенности предоставления муниципальных услуг в электронной форме и в МФЦ: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>доступность информации о перечне документов, необходимых для получения муниципальной услуги, о режиме</w:t>
      </w:r>
      <w:r w:rsidR="00745D67">
        <w:rPr>
          <w:rFonts w:ascii="Times New Roman" w:hAnsi="Times New Roman" w:cs="Times New Roman"/>
          <w:sz w:val="28"/>
          <w:szCs w:val="28"/>
        </w:rPr>
        <w:t xml:space="preserve"> работы администрации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C359D0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745D67">
        <w:rPr>
          <w:rFonts w:ascii="Times New Roman" w:hAnsi="Times New Roman" w:cs="Times New Roman"/>
          <w:sz w:val="28"/>
          <w:szCs w:val="28"/>
        </w:rPr>
        <w:t>Усть-Наринзорское</w:t>
      </w:r>
      <w:r w:rsidRPr="00C359D0">
        <w:rPr>
          <w:rFonts w:ascii="Times New Roman" w:hAnsi="Times New Roman" w:cs="Times New Roman"/>
          <w:sz w:val="28"/>
          <w:szCs w:val="28"/>
        </w:rPr>
        <w:t>», контактных телефонах и другой контактной информации для заявителей;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>возможность заполнения заявителями запроса и иных документов, необходимых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59D0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C359D0">
        <w:rPr>
          <w:rFonts w:ascii="Times New Roman" w:hAnsi="Times New Roman" w:cs="Times New Roman"/>
          <w:sz w:val="28"/>
          <w:szCs w:val="28"/>
        </w:rPr>
        <w:t>я получения муниципальной услуги, в электронной форме;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>возможность подачи заявителем с использованием информационно-телекоммуникационных технологий запроса о предоставлении муниципальной услуги;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>возможность получения заявителем сведений о ходе выполнения запроса о предоставлении муниципальной услуги в электронной форме;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>возможность для заявителя направить запрос в МФЦ.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III.</w:t>
      </w:r>
      <w:r w:rsidRPr="00C359D0">
        <w:rPr>
          <w:rFonts w:ascii="Times New Roman" w:hAnsi="Times New Roman" w:cs="Times New Roman"/>
          <w:sz w:val="28"/>
          <w:szCs w:val="28"/>
        </w:rPr>
        <w:tab/>
        <w:t>Состав, последовательность и сроки выполнения административных процедур по предоставлению муниципальной услуги, требования к порядку их выполнения, в том числе особенности выполнения административных процедур в электронной форме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3.1.</w:t>
      </w:r>
      <w:r w:rsidRPr="00C359D0">
        <w:rPr>
          <w:rFonts w:ascii="Times New Roman" w:hAnsi="Times New Roman" w:cs="Times New Roman"/>
          <w:sz w:val="28"/>
          <w:szCs w:val="28"/>
        </w:rPr>
        <w:tab/>
        <w:t>Последовательность административных процедур.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59D0">
        <w:rPr>
          <w:rFonts w:ascii="Times New Roman" w:hAnsi="Times New Roman" w:cs="Times New Roman"/>
          <w:sz w:val="28"/>
          <w:szCs w:val="28"/>
        </w:rPr>
        <w:t>Последовательность административных процедур исполнения муниципальной у слуги включает в себя следующие действия:</w:t>
      </w:r>
      <w:proofErr w:type="gramEnd"/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>прием и регистрация обращения;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>рассмотрение обращения;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>подготовка и направление ответа на обращение заявителю.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3.1.1.</w:t>
      </w:r>
      <w:r w:rsidRPr="00C359D0">
        <w:rPr>
          <w:rFonts w:ascii="Times New Roman" w:hAnsi="Times New Roman" w:cs="Times New Roman"/>
          <w:sz w:val="28"/>
          <w:szCs w:val="28"/>
        </w:rPr>
        <w:tab/>
        <w:t>Прием и регистрация обращений.</w:t>
      </w:r>
    </w:p>
    <w:p w:rsid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Основанием для начала предоставления муниципальной услуги является поступление обращения от заявителя в администрацию посредством почтовой, факсимильной связи либо в электронном виде.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Обращение подлежит обязательной регистрации в течение 1 дня с момента поступления в администрацию.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Ответственность за прием и регистрацию обращения несет специалист, ответственный за прием и регистрацию документов.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lastRenderedPageBreak/>
        <w:t>Обращения, направленные посредством почтовой и факсимильной связи, и документы, связанные с их рассмотрением, первоначально поступают к специалисту, ответственному за прием и регистрацию документов.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Обращения, поступившие по электронной почте, ежедневно распечатываются и оформляются специалистом, ответственным за прием и регистрацию документов, для рассмотрения главой администрации в установленном порядке как обычные письменные обращения.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Специалист, ответственный за прием и регистрацию документов, осуществляет первичную обработку (проверку правильности адресации корреспонденции, наличие всех приложений и иной документации, являющейся неотъемлемой частью обращения, чтение, определение содержания вопросов обращения гражданина) и регистрацию обращений в журнале регистрации входящей корреспонденции.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5D67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В течение 1 рабочего дня с момента регистрации обращения заявителя специалистом, ответственным за прием и регистрацию документов, проводится проверка об ращения на соответствие требованиям, установленным пунктами 2.6 - 2.7 Административного регламента.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При поступлении обращения, где указано о приложении документов, которые полностью или частично отсутствуют, специалистом, ответственным за прием и регистрацию документов, составляется акт об отсутствии соответствующих документов, который приобщается к обращению.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3.1.2.</w:t>
      </w:r>
      <w:r w:rsidRPr="00C359D0">
        <w:rPr>
          <w:rFonts w:ascii="Times New Roman" w:hAnsi="Times New Roman" w:cs="Times New Roman"/>
          <w:sz w:val="28"/>
          <w:szCs w:val="28"/>
        </w:rPr>
        <w:tab/>
        <w:t>Рассмотрение обращений.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Прошедшие регистрацию письменные обращения передаются специалисту администрации.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Глава администрации по результатам ознакомления с текстом обращения, прилагаемыми к нему документами в течение 2 рабочих дней с момента их поступления: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>определяет, относится ли к компетенции администрации рассмотрение постав ленных в обращении вопросов;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>определяет характер, сроки действий и сроки рассмотрения обращения;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-определяет исполнителя поручения;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>ставит исполнение поручений и рассмотрение обращения на контроль.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lastRenderedPageBreak/>
        <w:t>Решение</w:t>
      </w:r>
      <w:r w:rsidR="00745D67">
        <w:rPr>
          <w:rFonts w:ascii="Times New Roman" w:hAnsi="Times New Roman" w:cs="Times New Roman"/>
          <w:sz w:val="28"/>
          <w:szCs w:val="28"/>
        </w:rPr>
        <w:t xml:space="preserve">м главы администрации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C359D0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745D67">
        <w:rPr>
          <w:rFonts w:ascii="Times New Roman" w:hAnsi="Times New Roman" w:cs="Times New Roman"/>
          <w:sz w:val="28"/>
          <w:szCs w:val="28"/>
        </w:rPr>
        <w:t>Усть-Наринзорское</w:t>
      </w:r>
      <w:r w:rsidRPr="00C359D0">
        <w:rPr>
          <w:rFonts w:ascii="Times New Roman" w:hAnsi="Times New Roman" w:cs="Times New Roman"/>
          <w:sz w:val="28"/>
          <w:szCs w:val="28"/>
        </w:rPr>
        <w:t>» является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59D0">
        <w:rPr>
          <w:rFonts w:ascii="Times New Roman" w:hAnsi="Times New Roman" w:cs="Times New Roman"/>
          <w:sz w:val="28"/>
          <w:szCs w:val="28"/>
        </w:rPr>
        <w:t xml:space="preserve">резолюция о рассмотрении обращения по существу поставленных в нем вопросов либо о подготовке письма </w:t>
      </w:r>
      <w:proofErr w:type="gramStart"/>
      <w:r w:rsidRPr="00C359D0">
        <w:rPr>
          <w:rFonts w:ascii="Times New Roman" w:hAnsi="Times New Roman" w:cs="Times New Roman"/>
          <w:sz w:val="28"/>
          <w:szCs w:val="28"/>
        </w:rPr>
        <w:t>заявителю</w:t>
      </w:r>
      <w:proofErr w:type="gramEnd"/>
      <w:r w:rsidRPr="00C359D0">
        <w:rPr>
          <w:rFonts w:ascii="Times New Roman" w:hAnsi="Times New Roman" w:cs="Times New Roman"/>
          <w:sz w:val="28"/>
          <w:szCs w:val="28"/>
        </w:rPr>
        <w:t xml:space="preserve"> о невозможности ответа на поставленный вопрос в случае, если рассмотрение поставленного вопроса не входит в комп</w:t>
      </w:r>
      <w:r w:rsidR="00745D67">
        <w:rPr>
          <w:rFonts w:ascii="Times New Roman" w:hAnsi="Times New Roman" w:cs="Times New Roman"/>
          <w:sz w:val="28"/>
          <w:szCs w:val="28"/>
        </w:rPr>
        <w:t xml:space="preserve">етенцию администрации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C359D0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745D67">
        <w:rPr>
          <w:rFonts w:ascii="Times New Roman" w:hAnsi="Times New Roman" w:cs="Times New Roman"/>
          <w:sz w:val="28"/>
          <w:szCs w:val="28"/>
        </w:rPr>
        <w:t>Усть-Наринзорское</w:t>
      </w:r>
      <w:r w:rsidRPr="00C359D0">
        <w:rPr>
          <w:rFonts w:ascii="Times New Roman" w:hAnsi="Times New Roman" w:cs="Times New Roman"/>
          <w:sz w:val="28"/>
          <w:szCs w:val="28"/>
        </w:rPr>
        <w:t>».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 xml:space="preserve">Специалист, ответственный за прием и регистрацию документов, в течение 1 рабочего дня с момента передачи (поступления) документов от главы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359D0">
        <w:rPr>
          <w:rFonts w:ascii="Times New Roman" w:hAnsi="Times New Roman" w:cs="Times New Roman"/>
          <w:sz w:val="28"/>
          <w:szCs w:val="28"/>
        </w:rPr>
        <w:t xml:space="preserve">дминистрации передает обращение для рассмотрения по существ </w:t>
      </w:r>
      <w:proofErr w:type="gramStart"/>
      <w:r w:rsidRPr="00C359D0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C359D0">
        <w:rPr>
          <w:rFonts w:ascii="Times New Roman" w:hAnsi="Times New Roman" w:cs="Times New Roman"/>
          <w:sz w:val="28"/>
          <w:szCs w:val="28"/>
        </w:rPr>
        <w:t xml:space="preserve"> вместе </w:t>
      </w:r>
      <w:proofErr w:type="gramStart"/>
      <w:r w:rsidRPr="00C359D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359D0">
        <w:rPr>
          <w:rFonts w:ascii="Times New Roman" w:hAnsi="Times New Roman" w:cs="Times New Roman"/>
          <w:sz w:val="28"/>
          <w:szCs w:val="28"/>
        </w:rPr>
        <w:t xml:space="preserve"> приложенными документами специалисту администрации.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3.1.3.</w:t>
      </w:r>
      <w:r w:rsidRPr="00C359D0">
        <w:rPr>
          <w:rFonts w:ascii="Times New Roman" w:hAnsi="Times New Roman" w:cs="Times New Roman"/>
          <w:sz w:val="28"/>
          <w:szCs w:val="28"/>
        </w:rPr>
        <w:tab/>
        <w:t>Подготовка и направление ответов на обращение.</w:t>
      </w:r>
    </w:p>
    <w:p w:rsidR="00745D67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Специалист администрации обеспечивает рассмотрение обращения и подготовку ответа в сроки, установленные п. 2.4.1 Административного регламента.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Специалист администрации рассматривает поступившее заявление и оформля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C359D0">
        <w:rPr>
          <w:rFonts w:ascii="Times New Roman" w:hAnsi="Times New Roman" w:cs="Times New Roman"/>
          <w:sz w:val="28"/>
          <w:szCs w:val="28"/>
        </w:rPr>
        <w:t xml:space="preserve"> письменное разъяснение.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 xml:space="preserve">Ответ на вопрос предоставляется в простой, четкой и понятной форме за подписью главы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359D0">
        <w:rPr>
          <w:rFonts w:ascii="Times New Roman" w:hAnsi="Times New Roman" w:cs="Times New Roman"/>
          <w:sz w:val="28"/>
          <w:szCs w:val="28"/>
        </w:rPr>
        <w:t>дминистрации либо лица, его замещающего.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В ответе также указываются и фамилия, имя, отчество (при наличии), номер телефона должностного лица, ответственного за подготовку ответа на обращение.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 xml:space="preserve">После подписания ответа специалист, ответственный за прием и регистрацию документов, регистрирует ответ в журнале регистрации корреспонденции с присвоение </w:t>
      </w:r>
      <w:proofErr w:type="gramStart"/>
      <w:r w:rsidRPr="00C359D0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C359D0">
        <w:rPr>
          <w:rFonts w:ascii="Times New Roman" w:hAnsi="Times New Roman" w:cs="Times New Roman"/>
          <w:sz w:val="28"/>
          <w:szCs w:val="28"/>
        </w:rPr>
        <w:t xml:space="preserve"> исходящего номера и направляет адресату по почте либо вручает адресату лично в течение 1 рабочего дня с момента подписания.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Ответ на обращение, поступающее в форме электронного документа, направляется в форме электронного документа по адресу электронной почты, указанной в обращении, или в письменной форме по почтовому адресу, указанному в обращении.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IV.</w:t>
      </w:r>
      <w:r w:rsidRPr="00C359D0">
        <w:rPr>
          <w:rFonts w:ascii="Times New Roman" w:hAnsi="Times New Roman" w:cs="Times New Roman"/>
          <w:sz w:val="28"/>
          <w:szCs w:val="28"/>
        </w:rPr>
        <w:tab/>
        <w:t xml:space="preserve">Формы </w:t>
      </w:r>
      <w:proofErr w:type="gramStart"/>
      <w:r w:rsidRPr="00C359D0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C359D0">
        <w:rPr>
          <w:rFonts w:ascii="Times New Roman" w:hAnsi="Times New Roman" w:cs="Times New Roman"/>
          <w:sz w:val="28"/>
          <w:szCs w:val="28"/>
        </w:rPr>
        <w:t xml:space="preserve"> исполнением административного регламента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4.1.</w:t>
      </w:r>
      <w:r w:rsidRPr="00C359D0">
        <w:rPr>
          <w:rFonts w:ascii="Times New Roman" w:hAnsi="Times New Roman" w:cs="Times New Roman"/>
          <w:sz w:val="28"/>
          <w:szCs w:val="28"/>
        </w:rPr>
        <w:tab/>
        <w:t xml:space="preserve">Порядок осуществления текущего </w:t>
      </w:r>
      <w:proofErr w:type="gramStart"/>
      <w:r w:rsidRPr="00C359D0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C359D0">
        <w:rPr>
          <w:rFonts w:ascii="Times New Roman" w:hAnsi="Times New Roman" w:cs="Times New Roman"/>
          <w:sz w:val="28"/>
          <w:szCs w:val="28"/>
        </w:rPr>
        <w:t xml:space="preserve"> соблюдением и исполнением ответственными лицами положений Административного регламента.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 xml:space="preserve">Текущий </w:t>
      </w:r>
      <w:proofErr w:type="gramStart"/>
      <w:r w:rsidRPr="00C359D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359D0">
        <w:rPr>
          <w:rFonts w:ascii="Times New Roman" w:hAnsi="Times New Roman" w:cs="Times New Roman"/>
          <w:sz w:val="28"/>
          <w:szCs w:val="28"/>
        </w:rPr>
        <w:t xml:space="preserve"> соблюдением специалистом администрации Административного регламента и иных правовых актов, устанавливающих </w:t>
      </w:r>
      <w:r w:rsidRPr="00C359D0">
        <w:rPr>
          <w:rFonts w:ascii="Times New Roman" w:hAnsi="Times New Roman" w:cs="Times New Roman"/>
          <w:sz w:val="28"/>
          <w:szCs w:val="28"/>
        </w:rPr>
        <w:lastRenderedPageBreak/>
        <w:t xml:space="preserve">требования к предоставлению муниципальной услуги, осуществляется главой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359D0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Текущей контроль проводится путем оперативного выяснения хода исполнения обращения, осуществления проверок на предмет соблюдения исполнителем, ответственным за предоставление муниципальной услуги, положений настоящего Административного регламента, иных нормативных правовых актов, устанавливающих требования к предоставлению муниципальной услуги.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4.2.</w:t>
      </w:r>
      <w:r w:rsidRPr="00C359D0">
        <w:rPr>
          <w:rFonts w:ascii="Times New Roman" w:hAnsi="Times New Roman" w:cs="Times New Roman"/>
          <w:sz w:val="28"/>
          <w:szCs w:val="28"/>
        </w:rPr>
        <w:tab/>
        <w:t>Порядок и периодичность осуществления плановых и внеплановых проверок полноты качества предоставления муниципальной услуги.</w:t>
      </w:r>
    </w:p>
    <w:p w:rsidR="00E81237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 xml:space="preserve">При проведении плановых и внеплановых проверок полноты и качества предоставления муниципальной услуги могут рассматриваться все вопросы, связанные </w:t>
      </w:r>
      <w:proofErr w:type="gramStart"/>
      <w:r w:rsidRPr="00C359D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359D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359D0">
        <w:rPr>
          <w:rFonts w:ascii="Times New Roman" w:hAnsi="Times New Roman" w:cs="Times New Roman"/>
          <w:sz w:val="28"/>
          <w:szCs w:val="28"/>
        </w:rPr>
        <w:t>пред</w:t>
      </w:r>
      <w:proofErr w:type="gramEnd"/>
      <w:r w:rsidRPr="00C359D0">
        <w:rPr>
          <w:rFonts w:ascii="Times New Roman" w:hAnsi="Times New Roman" w:cs="Times New Roman"/>
          <w:sz w:val="28"/>
          <w:szCs w:val="28"/>
        </w:rPr>
        <w:t xml:space="preserve"> оставлением муниципальной услуги (комплексные проверки), или отдельные вопросы (тематические проверки). Проверка может осуществляться в связи с конкретным обращением заявителя. Сроки проведения проверок определяются главой </w:t>
      </w:r>
      <w:r w:rsidR="00E81237">
        <w:rPr>
          <w:rFonts w:ascii="Times New Roman" w:hAnsi="Times New Roman" w:cs="Times New Roman"/>
          <w:sz w:val="28"/>
          <w:szCs w:val="28"/>
        </w:rPr>
        <w:t>А</w:t>
      </w:r>
      <w:r w:rsidRPr="00C359D0">
        <w:rPr>
          <w:rFonts w:ascii="Times New Roman" w:hAnsi="Times New Roman" w:cs="Times New Roman"/>
          <w:sz w:val="28"/>
          <w:szCs w:val="28"/>
        </w:rPr>
        <w:t>дминистрации</w:t>
      </w:r>
      <w:r w:rsidR="00E81237">
        <w:rPr>
          <w:rFonts w:ascii="Times New Roman" w:hAnsi="Times New Roman" w:cs="Times New Roman"/>
          <w:sz w:val="28"/>
          <w:szCs w:val="28"/>
        </w:rPr>
        <w:t>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4.3.</w:t>
      </w:r>
      <w:r w:rsidRPr="00C359D0">
        <w:rPr>
          <w:rFonts w:ascii="Times New Roman" w:hAnsi="Times New Roman" w:cs="Times New Roman"/>
          <w:sz w:val="28"/>
          <w:szCs w:val="28"/>
        </w:rPr>
        <w:tab/>
        <w:t>Ответственность лиц за решения и действия (бездействие), принимаемые (осуществляемые) в ходе исполнения муниципальной услуги.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Специалисты администрации несут ответственность, предусмотренную законодательством Российской Федерации, за свои решения и действия (бездействие), принимаемые (осуществляемые) в ходе предоставления муниципальной услуги.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4.4.</w:t>
      </w:r>
      <w:r w:rsidRPr="00C359D0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C359D0">
        <w:rPr>
          <w:rFonts w:ascii="Times New Roman" w:hAnsi="Times New Roman" w:cs="Times New Roman"/>
          <w:sz w:val="28"/>
          <w:szCs w:val="28"/>
        </w:rPr>
        <w:t>Требования к порядку и формам контроля за исполнением муниципальной у слуги, в том числе со стороны граждан, их объединений и организаций.</w:t>
      </w:r>
      <w:proofErr w:type="gramEnd"/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59D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359D0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со стороны уполномоченных</w:t>
      </w:r>
      <w:r w:rsidR="00E81237">
        <w:rPr>
          <w:rFonts w:ascii="Times New Roman" w:hAnsi="Times New Roman" w:cs="Times New Roman"/>
          <w:sz w:val="28"/>
          <w:szCs w:val="28"/>
        </w:rPr>
        <w:t xml:space="preserve"> </w:t>
      </w:r>
      <w:r w:rsidRPr="00C359D0">
        <w:rPr>
          <w:rFonts w:ascii="Times New Roman" w:hAnsi="Times New Roman" w:cs="Times New Roman"/>
          <w:sz w:val="28"/>
          <w:szCs w:val="28"/>
        </w:rPr>
        <w:t>лиц администрации должен быть постоянным, всесторонним и объективным.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59D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359D0">
        <w:rPr>
          <w:rFonts w:ascii="Times New Roman" w:hAnsi="Times New Roman" w:cs="Times New Roman"/>
          <w:sz w:val="28"/>
          <w:szCs w:val="28"/>
        </w:rPr>
        <w:t xml:space="preserve"> рассмотрением своих обращений могут осуществлять их авторы на основании информации, получ</w:t>
      </w:r>
      <w:r w:rsidR="00745D67">
        <w:rPr>
          <w:rFonts w:ascii="Times New Roman" w:hAnsi="Times New Roman" w:cs="Times New Roman"/>
          <w:sz w:val="28"/>
          <w:szCs w:val="28"/>
        </w:rPr>
        <w:t xml:space="preserve">енной в администрации </w:t>
      </w:r>
      <w:r w:rsidR="00E81237">
        <w:rPr>
          <w:rFonts w:ascii="Times New Roman" w:hAnsi="Times New Roman" w:cs="Times New Roman"/>
          <w:sz w:val="28"/>
          <w:szCs w:val="28"/>
        </w:rPr>
        <w:t>сельского</w:t>
      </w:r>
      <w:r w:rsidRPr="00C359D0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745D67">
        <w:rPr>
          <w:rFonts w:ascii="Times New Roman" w:hAnsi="Times New Roman" w:cs="Times New Roman"/>
          <w:sz w:val="28"/>
          <w:szCs w:val="28"/>
        </w:rPr>
        <w:t>Усть-Наринзорское</w:t>
      </w:r>
      <w:r w:rsidRPr="00C359D0">
        <w:rPr>
          <w:rFonts w:ascii="Times New Roman" w:hAnsi="Times New Roman" w:cs="Times New Roman"/>
          <w:sz w:val="28"/>
          <w:szCs w:val="28"/>
        </w:rPr>
        <w:t>», в том числе у исполнителя по телефону.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V.</w:t>
      </w:r>
      <w:r w:rsidRPr="00C359D0">
        <w:rPr>
          <w:rFonts w:ascii="Times New Roman" w:hAnsi="Times New Roman" w:cs="Times New Roman"/>
          <w:sz w:val="28"/>
          <w:szCs w:val="28"/>
        </w:rPr>
        <w:tab/>
        <w:t>Досудебный (внесудебный) порядок обжалования решений и действий (бездействия) органа, предоставляющего муниципальную услугу, МФЦ, а также их должностных лиц, муниципальных служащих, работников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5.1.</w:t>
      </w:r>
      <w:r w:rsidRPr="00C359D0">
        <w:rPr>
          <w:rFonts w:ascii="Times New Roman" w:hAnsi="Times New Roman" w:cs="Times New Roman"/>
          <w:sz w:val="28"/>
          <w:szCs w:val="28"/>
        </w:rPr>
        <w:tab/>
        <w:t>Заявитель имеет право на досудебное (внесудебное) обжалование решений и действий (бездействия) администрации и его ответственных лиц, принятых (осу</w:t>
      </w:r>
      <w:r w:rsidR="00E81237">
        <w:rPr>
          <w:rFonts w:ascii="Times New Roman" w:hAnsi="Times New Roman" w:cs="Times New Roman"/>
          <w:sz w:val="28"/>
          <w:szCs w:val="28"/>
        </w:rPr>
        <w:t>щест</w:t>
      </w:r>
      <w:r w:rsidRPr="00C359D0">
        <w:rPr>
          <w:rFonts w:ascii="Times New Roman" w:hAnsi="Times New Roman" w:cs="Times New Roman"/>
          <w:sz w:val="28"/>
          <w:szCs w:val="28"/>
        </w:rPr>
        <w:t>вляемых) в ходе предоставления муниципальной услуги.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lastRenderedPageBreak/>
        <w:t>5.2.</w:t>
      </w:r>
      <w:r w:rsidRPr="00C359D0">
        <w:rPr>
          <w:rFonts w:ascii="Times New Roman" w:hAnsi="Times New Roman" w:cs="Times New Roman"/>
          <w:sz w:val="28"/>
          <w:szCs w:val="28"/>
        </w:rPr>
        <w:tab/>
        <w:t>Заявитель может обратиться с жалобой, в том числе в следующих случаях: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>нарушение срока регистрации запроса о предоставлении муниципальной услуги;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>нарушение срока предоставления муниципальной услуги;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 xml:space="preserve">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</w:t>
      </w:r>
      <w:r w:rsidR="00E81237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C359D0">
        <w:rPr>
          <w:rFonts w:ascii="Times New Roman" w:hAnsi="Times New Roman" w:cs="Times New Roman"/>
          <w:sz w:val="28"/>
          <w:szCs w:val="28"/>
        </w:rPr>
        <w:t>, муниципальными правовыми актами для предоставления муниципальной услуги;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Забайкальского края, муниципальными правовыми актами для предоставления муниципальной услуги, у заявителя;</w:t>
      </w:r>
    </w:p>
    <w:p w:rsidR="00C359D0" w:rsidRPr="00C359D0" w:rsidRDefault="00C359D0" w:rsidP="00C359D0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Забайкальского края, муниципальными правовыми актами;</w:t>
      </w:r>
      <w:proofErr w:type="gramEnd"/>
    </w:p>
    <w:p w:rsidR="00E81237" w:rsidRPr="00E81237" w:rsidRDefault="00C359D0" w:rsidP="00E81237">
      <w:pPr>
        <w:jc w:val="both"/>
        <w:rPr>
          <w:rFonts w:ascii="Times New Roman" w:hAnsi="Times New Roman" w:cs="Times New Roman"/>
          <w:sz w:val="28"/>
          <w:szCs w:val="28"/>
        </w:rPr>
      </w:pPr>
      <w:r w:rsidRPr="00C359D0">
        <w:rPr>
          <w:rFonts w:ascii="Times New Roman" w:hAnsi="Times New Roman" w:cs="Times New Roman"/>
          <w:sz w:val="28"/>
          <w:szCs w:val="28"/>
        </w:rPr>
        <w:t>-</w:t>
      </w:r>
      <w:r w:rsidRPr="00C359D0">
        <w:rPr>
          <w:rFonts w:ascii="Times New Roman" w:hAnsi="Times New Roman" w:cs="Times New Roman"/>
          <w:sz w:val="28"/>
          <w:szCs w:val="28"/>
        </w:rPr>
        <w:tab/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</w:t>
      </w:r>
      <w:r w:rsidR="00E81237" w:rsidRPr="00E81237">
        <w:rPr>
          <w:rFonts w:ascii="Times New Roman" w:hAnsi="Times New Roman" w:cs="Times New Roman"/>
          <w:sz w:val="28"/>
          <w:szCs w:val="28"/>
        </w:rPr>
        <w:t>ивными правовыми актами Забайкальского края, муниципальными правовыми актами;</w:t>
      </w:r>
    </w:p>
    <w:p w:rsidR="00E81237" w:rsidRPr="00E81237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-</w:t>
      </w:r>
      <w:r w:rsidRPr="00E81237">
        <w:rPr>
          <w:rFonts w:ascii="Times New Roman" w:hAnsi="Times New Roman" w:cs="Times New Roman"/>
          <w:sz w:val="28"/>
          <w:szCs w:val="28"/>
        </w:rPr>
        <w:tab/>
        <w:t>отказ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E81237" w:rsidRPr="00E81237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-</w:t>
      </w:r>
      <w:r w:rsidRPr="00E81237">
        <w:rPr>
          <w:rFonts w:ascii="Times New Roman" w:hAnsi="Times New Roman" w:cs="Times New Roman"/>
          <w:sz w:val="28"/>
          <w:szCs w:val="28"/>
        </w:rPr>
        <w:tab/>
        <w:t>нарушение срока или порядка выдачи документов по результатам предоставления муниципальной услуги;</w:t>
      </w:r>
    </w:p>
    <w:p w:rsidR="00E81237" w:rsidRPr="00E81237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1237">
        <w:rPr>
          <w:rFonts w:ascii="Times New Roman" w:hAnsi="Times New Roman" w:cs="Times New Roman"/>
          <w:sz w:val="28"/>
          <w:szCs w:val="28"/>
        </w:rPr>
        <w:t>-</w:t>
      </w:r>
      <w:r w:rsidRPr="00E81237">
        <w:rPr>
          <w:rFonts w:ascii="Times New Roman" w:hAnsi="Times New Roman" w:cs="Times New Roman"/>
          <w:sz w:val="28"/>
          <w:szCs w:val="28"/>
        </w:rPr>
        <w:tab/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Забайкальс</w:t>
      </w:r>
      <w:r>
        <w:rPr>
          <w:rFonts w:ascii="Times New Roman" w:hAnsi="Times New Roman" w:cs="Times New Roman"/>
          <w:sz w:val="28"/>
          <w:szCs w:val="28"/>
        </w:rPr>
        <w:t>кого края, муниципальными правов</w:t>
      </w:r>
      <w:r w:rsidRPr="00E81237">
        <w:rPr>
          <w:rFonts w:ascii="Times New Roman" w:hAnsi="Times New Roman" w:cs="Times New Roman"/>
          <w:sz w:val="28"/>
          <w:szCs w:val="28"/>
        </w:rPr>
        <w:t>ыми актами;</w:t>
      </w:r>
      <w:proofErr w:type="gramEnd"/>
    </w:p>
    <w:p w:rsidR="00E81237" w:rsidRPr="00E81237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1237">
        <w:rPr>
          <w:rFonts w:ascii="Times New Roman" w:hAnsi="Times New Roman" w:cs="Times New Roman"/>
          <w:sz w:val="28"/>
          <w:szCs w:val="28"/>
        </w:rPr>
        <w:t>-</w:t>
      </w:r>
      <w:r w:rsidRPr="00E81237">
        <w:rPr>
          <w:rFonts w:ascii="Times New Roman" w:hAnsi="Times New Roman" w:cs="Times New Roman"/>
          <w:sz w:val="28"/>
          <w:szCs w:val="28"/>
        </w:rPr>
        <w:tab/>
        <w:t xml:space="preserve"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</w:t>
      </w:r>
      <w:r w:rsidRPr="00E81237">
        <w:rPr>
          <w:rFonts w:ascii="Times New Roman" w:hAnsi="Times New Roman" w:cs="Times New Roman"/>
          <w:sz w:val="28"/>
          <w:szCs w:val="28"/>
        </w:rPr>
        <w:lastRenderedPageBreak/>
        <w:t>муниципальной услуги, за исключением случаев, предусмотренных пунктом 4 части 1 статьи 7 Федерального закона от 27.07.2010 № 21 0-ФЗ «Об организации предоставления государственных и муниципальных услуг».</w:t>
      </w:r>
      <w:proofErr w:type="gramEnd"/>
    </w:p>
    <w:p w:rsidR="00E81237" w:rsidRPr="00E81237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5.3.</w:t>
      </w:r>
      <w:r w:rsidRPr="00E81237">
        <w:rPr>
          <w:rFonts w:ascii="Times New Roman" w:hAnsi="Times New Roman" w:cs="Times New Roman"/>
          <w:sz w:val="28"/>
          <w:szCs w:val="28"/>
        </w:rPr>
        <w:tab/>
        <w:t>Жалоба подается в письменной форме на бумажном носителе, в электронной форме в администрацию, МФЦ.</w:t>
      </w:r>
    </w:p>
    <w:p w:rsidR="00E81237" w:rsidRPr="00E81237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5.3.1.</w:t>
      </w:r>
      <w:r w:rsidRPr="00E81237">
        <w:rPr>
          <w:rFonts w:ascii="Times New Roman" w:hAnsi="Times New Roman" w:cs="Times New Roman"/>
          <w:sz w:val="28"/>
          <w:szCs w:val="28"/>
        </w:rPr>
        <w:tab/>
        <w:t>Жалоба на решения и действия (бездействия) ответственных лиц администрации, подаются на имя главы администрации.</w:t>
      </w:r>
    </w:p>
    <w:p w:rsidR="00E81237" w:rsidRPr="00E81237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5.3.2.</w:t>
      </w:r>
      <w:r w:rsidRPr="00E81237">
        <w:rPr>
          <w:rFonts w:ascii="Times New Roman" w:hAnsi="Times New Roman" w:cs="Times New Roman"/>
          <w:sz w:val="28"/>
          <w:szCs w:val="28"/>
        </w:rPr>
        <w:tab/>
        <w:t>Жалоба на решения и действия (бездействия) работника МФЦ подается руководителю соответствующего МФЦ.</w:t>
      </w:r>
    </w:p>
    <w:p w:rsidR="00E81237" w:rsidRPr="00E81237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81237" w:rsidRPr="00E81237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5.3.3.</w:t>
      </w:r>
      <w:r w:rsidRPr="00E81237">
        <w:rPr>
          <w:rFonts w:ascii="Times New Roman" w:hAnsi="Times New Roman" w:cs="Times New Roman"/>
          <w:sz w:val="28"/>
          <w:szCs w:val="28"/>
        </w:rPr>
        <w:tab/>
        <w:t>Жалоба на решения и действия (бездействия) МФЦ подается руководителю соответствующего органа государственной власти Забайкальского края, являющемуся учредителем МФЦ.</w:t>
      </w:r>
    </w:p>
    <w:p w:rsidR="00E81237" w:rsidRPr="00E81237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5.4.</w:t>
      </w:r>
      <w:r w:rsidRPr="00E81237">
        <w:rPr>
          <w:rFonts w:ascii="Times New Roman" w:hAnsi="Times New Roman" w:cs="Times New Roman"/>
          <w:sz w:val="28"/>
          <w:szCs w:val="28"/>
        </w:rPr>
        <w:tab/>
        <w:t>Жалоба может быть направлена по почте, при помо</w:t>
      </w:r>
      <w:r>
        <w:rPr>
          <w:rFonts w:ascii="Times New Roman" w:hAnsi="Times New Roman" w:cs="Times New Roman"/>
          <w:sz w:val="28"/>
          <w:szCs w:val="28"/>
        </w:rPr>
        <w:t>щ</w:t>
      </w:r>
      <w:r w:rsidRPr="00E81237">
        <w:rPr>
          <w:rFonts w:ascii="Times New Roman" w:hAnsi="Times New Roman" w:cs="Times New Roman"/>
          <w:sz w:val="28"/>
          <w:szCs w:val="28"/>
        </w:rPr>
        <w:t>и</w:t>
      </w:r>
      <w:r w:rsidR="00745D67">
        <w:rPr>
          <w:rFonts w:ascii="Times New Roman" w:hAnsi="Times New Roman" w:cs="Times New Roman"/>
          <w:sz w:val="28"/>
          <w:szCs w:val="28"/>
        </w:rPr>
        <w:t xml:space="preserve"> факсимильной связи, через </w:t>
      </w:r>
      <w:proofErr w:type="spellStart"/>
      <w:r w:rsidR="00745D67">
        <w:rPr>
          <w:rFonts w:ascii="Times New Roman" w:hAnsi="Times New Roman" w:cs="Times New Roman"/>
          <w:sz w:val="28"/>
          <w:szCs w:val="28"/>
        </w:rPr>
        <w:t>МФЦ</w:t>
      </w:r>
      <w:proofErr w:type="gramStart"/>
      <w:r w:rsidR="00745D67">
        <w:rPr>
          <w:rFonts w:ascii="Times New Roman" w:hAnsi="Times New Roman" w:cs="Times New Roman"/>
          <w:sz w:val="28"/>
          <w:szCs w:val="28"/>
        </w:rPr>
        <w:t>,</w:t>
      </w:r>
      <w:r w:rsidRPr="00E81237">
        <w:rPr>
          <w:rFonts w:ascii="Times New Roman" w:hAnsi="Times New Roman" w:cs="Times New Roman"/>
          <w:sz w:val="28"/>
          <w:szCs w:val="28"/>
        </w:rPr>
        <w:t>с</w:t>
      </w:r>
      <w:proofErr w:type="spellEnd"/>
      <w:proofErr w:type="gramEnd"/>
      <w:r w:rsidRPr="00E81237">
        <w:rPr>
          <w:rFonts w:ascii="Times New Roman" w:hAnsi="Times New Roman" w:cs="Times New Roman"/>
          <w:sz w:val="28"/>
          <w:szCs w:val="28"/>
        </w:rPr>
        <w:t xml:space="preserve"> использованием информационно-телекоммуникационной сети «Ин</w:t>
      </w:r>
      <w:r w:rsidR="00745D67">
        <w:rPr>
          <w:rFonts w:ascii="Times New Roman" w:hAnsi="Times New Roman" w:cs="Times New Roman"/>
          <w:sz w:val="28"/>
          <w:szCs w:val="28"/>
        </w:rPr>
        <w:t>терне</w:t>
      </w:r>
      <w:r w:rsidRPr="00E81237">
        <w:rPr>
          <w:rFonts w:ascii="Times New Roman" w:hAnsi="Times New Roman" w:cs="Times New Roman"/>
          <w:sz w:val="28"/>
          <w:szCs w:val="28"/>
        </w:rPr>
        <w:t>т», официального сайта администрации, единого портала государственных и муниципальных услуг.</w:t>
      </w:r>
    </w:p>
    <w:p w:rsidR="00745D67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5.5.</w:t>
      </w:r>
      <w:r w:rsidRPr="00E81237">
        <w:rPr>
          <w:rFonts w:ascii="Times New Roman" w:hAnsi="Times New Roman" w:cs="Times New Roman"/>
          <w:sz w:val="28"/>
          <w:szCs w:val="28"/>
        </w:rPr>
        <w:tab/>
        <w:t>Жалоба заявителя должна содержать:</w:t>
      </w:r>
    </w:p>
    <w:p w:rsidR="00E81237" w:rsidRPr="00E81237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-</w:t>
      </w:r>
      <w:r w:rsidRPr="00E81237">
        <w:rPr>
          <w:rFonts w:ascii="Times New Roman" w:hAnsi="Times New Roman" w:cs="Times New Roman"/>
          <w:sz w:val="28"/>
          <w:szCs w:val="28"/>
        </w:rPr>
        <w:tab/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E81237" w:rsidRPr="00E81237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1237">
        <w:rPr>
          <w:rFonts w:ascii="Times New Roman" w:hAnsi="Times New Roman" w:cs="Times New Roman"/>
          <w:sz w:val="28"/>
          <w:szCs w:val="28"/>
        </w:rPr>
        <w:t>-</w:t>
      </w:r>
      <w:r w:rsidRPr="00E81237">
        <w:rPr>
          <w:rFonts w:ascii="Times New Roman" w:hAnsi="Times New Roman" w:cs="Times New Roman"/>
          <w:sz w:val="28"/>
          <w:szCs w:val="28"/>
        </w:rPr>
        <w:tab/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которому должен быть направлен ответ заявителю;</w:t>
      </w:r>
      <w:proofErr w:type="gramEnd"/>
    </w:p>
    <w:p w:rsidR="00E81237" w:rsidRPr="00E81237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-</w:t>
      </w:r>
      <w:r w:rsidRPr="00E81237">
        <w:rPr>
          <w:rFonts w:ascii="Times New Roman" w:hAnsi="Times New Roman" w:cs="Times New Roman"/>
          <w:sz w:val="28"/>
          <w:szCs w:val="28"/>
        </w:rPr>
        <w:tab/>
        <w:t>сведения об обжалуемых решениях и действиях (бездействии) органа, предоставляющ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81237">
        <w:rPr>
          <w:rFonts w:ascii="Times New Roman" w:hAnsi="Times New Roman" w:cs="Times New Roman"/>
          <w:sz w:val="28"/>
          <w:szCs w:val="28"/>
        </w:rPr>
        <w:t>го муниципальную услугу, должностного лица органа, предоставляющего муниципальную услугу, либо муниципального служащего;</w:t>
      </w:r>
    </w:p>
    <w:p w:rsidR="00E81237" w:rsidRPr="00E81237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 xml:space="preserve">-доводы, на основании которых заявитель не согласен с решением и действие </w:t>
      </w:r>
      <w:proofErr w:type="gramStart"/>
      <w:r w:rsidRPr="00E8123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E81237">
        <w:rPr>
          <w:rFonts w:ascii="Times New Roman" w:hAnsi="Times New Roman" w:cs="Times New Roman"/>
          <w:sz w:val="28"/>
          <w:szCs w:val="28"/>
        </w:rPr>
        <w:t xml:space="preserve">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</w:t>
      </w:r>
      <w:r w:rsidRPr="00E81237">
        <w:rPr>
          <w:rFonts w:ascii="Times New Roman" w:hAnsi="Times New Roman" w:cs="Times New Roman"/>
          <w:sz w:val="28"/>
          <w:szCs w:val="28"/>
        </w:rPr>
        <w:lastRenderedPageBreak/>
        <w:t>документы (при наличии), подтверждающие доводы заявителя, либо их копии.</w:t>
      </w:r>
    </w:p>
    <w:p w:rsidR="00E81237" w:rsidRPr="00E81237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5.6.</w:t>
      </w:r>
      <w:r w:rsidRPr="00E81237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E81237">
        <w:rPr>
          <w:rFonts w:ascii="Times New Roman" w:hAnsi="Times New Roman" w:cs="Times New Roman"/>
          <w:sz w:val="28"/>
          <w:szCs w:val="28"/>
        </w:rPr>
        <w:t>Поступившая жалоба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  <w:proofErr w:type="gramEnd"/>
    </w:p>
    <w:p w:rsidR="00E81237" w:rsidRPr="00E81237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5.7.</w:t>
      </w:r>
      <w:r w:rsidRPr="00E81237">
        <w:rPr>
          <w:rFonts w:ascii="Times New Roman" w:hAnsi="Times New Roman" w:cs="Times New Roman"/>
          <w:sz w:val="28"/>
          <w:szCs w:val="28"/>
        </w:rPr>
        <w:tab/>
        <w:t>По результатам рассмотрения жалобы глава администрации принимает одно из следующих решений:</w:t>
      </w:r>
    </w:p>
    <w:p w:rsidR="00E81237" w:rsidRPr="00E81237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1237">
        <w:rPr>
          <w:rFonts w:ascii="Times New Roman" w:hAnsi="Times New Roman" w:cs="Times New Roman"/>
          <w:sz w:val="28"/>
          <w:szCs w:val="28"/>
        </w:rPr>
        <w:t>-жалоба удовлетворяется, в том числе в форме о</w:t>
      </w:r>
      <w:r w:rsidR="00745D67">
        <w:rPr>
          <w:rFonts w:ascii="Times New Roman" w:hAnsi="Times New Roman" w:cs="Times New Roman"/>
          <w:sz w:val="28"/>
          <w:szCs w:val="28"/>
        </w:rPr>
        <w:t>тмены принятого решения, ис</w:t>
      </w:r>
      <w:r w:rsidRPr="00E81237">
        <w:rPr>
          <w:rFonts w:ascii="Times New Roman" w:hAnsi="Times New Roman" w:cs="Times New Roman"/>
          <w:sz w:val="28"/>
          <w:szCs w:val="28"/>
        </w:rPr>
        <w:t>правления допущ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81237">
        <w:rPr>
          <w:rFonts w:ascii="Times New Roman" w:hAnsi="Times New Roman" w:cs="Times New Roman"/>
          <w:sz w:val="28"/>
          <w:szCs w:val="28"/>
        </w:rPr>
        <w:t>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Забайкальского края, муниципальными правовыми актами, а также в иных формах;</w:t>
      </w:r>
      <w:proofErr w:type="gramEnd"/>
    </w:p>
    <w:p w:rsidR="00E81237" w:rsidRPr="00E81237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- в удовлетворении жалобы отказывается.</w:t>
      </w:r>
    </w:p>
    <w:p w:rsidR="00E81237" w:rsidRPr="00E81237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5.7.1.</w:t>
      </w:r>
      <w:r w:rsidRPr="00E81237">
        <w:rPr>
          <w:rFonts w:ascii="Times New Roman" w:hAnsi="Times New Roman" w:cs="Times New Roman"/>
          <w:sz w:val="28"/>
          <w:szCs w:val="28"/>
        </w:rPr>
        <w:tab/>
        <w:t>В случае признания жалобы подлежащей удовлетворению, в ответе заявителю дается информация о дейс</w:t>
      </w:r>
      <w:r w:rsidR="00745D67">
        <w:rPr>
          <w:rFonts w:ascii="Times New Roman" w:hAnsi="Times New Roman" w:cs="Times New Roman"/>
          <w:sz w:val="28"/>
          <w:szCs w:val="28"/>
        </w:rPr>
        <w:t xml:space="preserve">твиях администрации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E81237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745D67">
        <w:rPr>
          <w:rFonts w:ascii="Times New Roman" w:hAnsi="Times New Roman" w:cs="Times New Roman"/>
          <w:sz w:val="28"/>
          <w:szCs w:val="28"/>
        </w:rPr>
        <w:t>Усть-Наринзорское</w:t>
      </w:r>
      <w:r w:rsidRPr="00E81237">
        <w:rPr>
          <w:rFonts w:ascii="Times New Roman" w:hAnsi="Times New Roman" w:cs="Times New Roman"/>
          <w:sz w:val="28"/>
          <w:szCs w:val="28"/>
        </w:rPr>
        <w:t xml:space="preserve">»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E81237">
        <w:rPr>
          <w:rFonts w:ascii="Times New Roman" w:hAnsi="Times New Roman" w:cs="Times New Roman"/>
          <w:sz w:val="28"/>
          <w:szCs w:val="28"/>
        </w:rPr>
        <w:t>неудобства</w:t>
      </w:r>
      <w:proofErr w:type="gramEnd"/>
      <w:r w:rsidRPr="00E81237">
        <w:rPr>
          <w:rFonts w:ascii="Times New Roman" w:hAnsi="Times New Roman" w:cs="Times New Roman"/>
          <w:sz w:val="28"/>
          <w:szCs w:val="28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E81237" w:rsidRPr="00E81237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5.7.2.</w:t>
      </w:r>
      <w:r w:rsidRPr="00E81237">
        <w:rPr>
          <w:rFonts w:ascii="Times New Roman" w:hAnsi="Times New Roman" w:cs="Times New Roman"/>
          <w:sz w:val="28"/>
          <w:szCs w:val="28"/>
        </w:rPr>
        <w:tab/>
        <w:t xml:space="preserve">В случае признания </w:t>
      </w:r>
      <w:proofErr w:type="gramStart"/>
      <w:r w:rsidRPr="00E81237">
        <w:rPr>
          <w:rFonts w:ascii="Times New Roman" w:hAnsi="Times New Roman" w:cs="Times New Roman"/>
          <w:sz w:val="28"/>
          <w:szCs w:val="28"/>
        </w:rPr>
        <w:t>жалобы</w:t>
      </w:r>
      <w:proofErr w:type="gramEnd"/>
      <w:r w:rsidRPr="00E81237">
        <w:rPr>
          <w:rFonts w:ascii="Times New Roman" w:hAnsi="Times New Roman" w:cs="Times New Roman"/>
          <w:sz w:val="28"/>
          <w:szCs w:val="28"/>
        </w:rPr>
        <w:t xml:space="preserve"> не подлежащей удовлетворению,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E81237" w:rsidRPr="00E81237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5.8.</w:t>
      </w:r>
      <w:r w:rsidRPr="00E81237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E81237">
        <w:rPr>
          <w:rFonts w:ascii="Times New Roman" w:hAnsi="Times New Roman" w:cs="Times New Roman"/>
          <w:sz w:val="28"/>
          <w:szCs w:val="28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преступления, должностное лицо, работник, наделенные полномочиями по рассмотрению жалоб в соответствии с пунктом 5.6 настоящего раздела Административного регламента, незамедлительно направляют имеющееся материалы в органы прокуратуры.</w:t>
      </w:r>
      <w:proofErr w:type="gramEnd"/>
    </w:p>
    <w:p w:rsidR="00E81237" w:rsidRPr="00E81237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t>5.9.</w:t>
      </w:r>
      <w:r w:rsidRPr="00E81237">
        <w:rPr>
          <w:rFonts w:ascii="Times New Roman" w:hAnsi="Times New Roman" w:cs="Times New Roman"/>
          <w:sz w:val="28"/>
          <w:szCs w:val="28"/>
        </w:rPr>
        <w:tab/>
        <w:t>Не позднее дня, следующего за днем принятия решения, указанного в пункте 5.7 настоящего раздела Административного регламента, заявителю в письменной форме либо по желанию заявителя в электронной форме направляется мотивированный ответ о результатах рассмотрения жалобы.</w:t>
      </w:r>
    </w:p>
    <w:p w:rsidR="00C359D0" w:rsidRDefault="00E8123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r w:rsidRPr="00E81237">
        <w:rPr>
          <w:rFonts w:ascii="Times New Roman" w:hAnsi="Times New Roman" w:cs="Times New Roman"/>
          <w:sz w:val="28"/>
          <w:szCs w:val="28"/>
        </w:rPr>
        <w:lastRenderedPageBreak/>
        <w:t>5.10.</w:t>
      </w:r>
      <w:r w:rsidRPr="00E81237">
        <w:rPr>
          <w:rFonts w:ascii="Times New Roman" w:hAnsi="Times New Roman" w:cs="Times New Roman"/>
          <w:sz w:val="28"/>
          <w:szCs w:val="28"/>
        </w:rPr>
        <w:tab/>
        <w:t>Информация для заявителей об их праве</w:t>
      </w:r>
      <w:r w:rsidR="00745D67">
        <w:rPr>
          <w:rFonts w:ascii="Times New Roman" w:hAnsi="Times New Roman" w:cs="Times New Roman"/>
          <w:sz w:val="28"/>
          <w:szCs w:val="28"/>
        </w:rPr>
        <w:t xml:space="preserve"> на досудебное (внесудебное) об</w:t>
      </w:r>
      <w:r w:rsidRPr="00E81237">
        <w:rPr>
          <w:rFonts w:ascii="Times New Roman" w:hAnsi="Times New Roman" w:cs="Times New Roman"/>
          <w:sz w:val="28"/>
          <w:szCs w:val="28"/>
        </w:rPr>
        <w:t xml:space="preserve">жалование действий </w:t>
      </w:r>
      <w:r w:rsidR="00745D67">
        <w:rPr>
          <w:rFonts w:ascii="Times New Roman" w:hAnsi="Times New Roman" w:cs="Times New Roman"/>
          <w:sz w:val="28"/>
          <w:szCs w:val="28"/>
        </w:rPr>
        <w:t>(</w:t>
      </w:r>
      <w:r w:rsidRPr="00E81237">
        <w:rPr>
          <w:rFonts w:ascii="Times New Roman" w:hAnsi="Times New Roman" w:cs="Times New Roman"/>
          <w:sz w:val="28"/>
          <w:szCs w:val="28"/>
        </w:rPr>
        <w:t>бездействия) и решений, приня</w:t>
      </w:r>
      <w:r w:rsidR="002A2B84">
        <w:rPr>
          <w:rFonts w:ascii="Times New Roman" w:hAnsi="Times New Roman" w:cs="Times New Roman"/>
          <w:sz w:val="28"/>
          <w:szCs w:val="28"/>
        </w:rPr>
        <w:t>тых (осуществляемых) в ходе пре</w:t>
      </w:r>
      <w:r w:rsidRPr="00E81237">
        <w:rPr>
          <w:rFonts w:ascii="Times New Roman" w:hAnsi="Times New Roman" w:cs="Times New Roman"/>
          <w:sz w:val="28"/>
          <w:szCs w:val="28"/>
        </w:rPr>
        <w:t>доставления муниципальной услуги, размещается на официально</w:t>
      </w:r>
      <w:r w:rsidR="00745D67">
        <w:rPr>
          <w:rFonts w:ascii="Times New Roman" w:hAnsi="Times New Roman" w:cs="Times New Roman"/>
          <w:sz w:val="28"/>
          <w:szCs w:val="28"/>
        </w:rPr>
        <w:t>м сайте администрации сельского поселения «Усть-Наринзорское</w:t>
      </w:r>
      <w:r w:rsidRPr="00E81237">
        <w:rPr>
          <w:rFonts w:ascii="Times New Roman" w:hAnsi="Times New Roman" w:cs="Times New Roman"/>
          <w:sz w:val="28"/>
          <w:szCs w:val="28"/>
        </w:rPr>
        <w:t>» и информационных стендах.</w:t>
      </w:r>
    </w:p>
    <w:p w:rsidR="009203CD" w:rsidRDefault="009203CD" w:rsidP="00E8123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5D67" w:rsidRDefault="00745D67" w:rsidP="00E8123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5D67" w:rsidRPr="003F13F7" w:rsidRDefault="00745D67" w:rsidP="00E812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sectPr w:rsidR="00745D67" w:rsidRPr="003F13F7" w:rsidSect="00007D0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6D4F" w:rsidRDefault="004E6D4F" w:rsidP="00007D03">
      <w:pPr>
        <w:spacing w:after="0" w:line="240" w:lineRule="auto"/>
      </w:pPr>
      <w:r>
        <w:separator/>
      </w:r>
    </w:p>
  </w:endnote>
  <w:endnote w:type="continuationSeparator" w:id="0">
    <w:p w:rsidR="004E6D4F" w:rsidRDefault="004E6D4F" w:rsidP="00007D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6D4F" w:rsidRDefault="004E6D4F" w:rsidP="00007D03">
      <w:pPr>
        <w:spacing w:after="0" w:line="240" w:lineRule="auto"/>
      </w:pPr>
      <w:r>
        <w:separator/>
      </w:r>
    </w:p>
  </w:footnote>
  <w:footnote w:type="continuationSeparator" w:id="0">
    <w:p w:rsidR="004E6D4F" w:rsidRDefault="004E6D4F" w:rsidP="00007D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27355693"/>
      <w:docPartObj>
        <w:docPartGallery w:val="Page Numbers (Top of Page)"/>
        <w:docPartUnique/>
      </w:docPartObj>
    </w:sdtPr>
    <w:sdtContent>
      <w:p w:rsidR="00007D03" w:rsidRDefault="00D13297">
        <w:pPr>
          <w:pStyle w:val="a3"/>
          <w:jc w:val="center"/>
        </w:pPr>
        <w:r>
          <w:fldChar w:fldCharType="begin"/>
        </w:r>
        <w:r w:rsidR="00007D03">
          <w:instrText>PAGE   \* MERGEFORMAT</w:instrText>
        </w:r>
        <w:r>
          <w:fldChar w:fldCharType="separate"/>
        </w:r>
        <w:r w:rsidR="00207EA2">
          <w:rPr>
            <w:noProof/>
          </w:rPr>
          <w:t>12</w:t>
        </w:r>
        <w:r>
          <w:fldChar w:fldCharType="end"/>
        </w:r>
      </w:p>
    </w:sdtContent>
  </w:sdt>
  <w:p w:rsidR="00007D03" w:rsidRDefault="00007D0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upperRoman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upperRoman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upperRoman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upperRoman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upperRoman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upperRoman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upperRoman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upperRoman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upperRoman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1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decimal"/>
      <w:lvlText w:val="2.4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2.4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2.4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2.4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2.4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2.4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2.4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2.4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2.4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">
    <w:nsid w:val="00000009"/>
    <w:multiLevelType w:val="multilevel"/>
    <w:tmpl w:val="00000008"/>
    <w:lvl w:ilvl="0">
      <w:start w:val="1"/>
      <w:numFmt w:val="decimal"/>
      <w:lvlText w:val="2.6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2.6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2.6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2.6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2.6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2.6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2.6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2.6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2.6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5">
    <w:nsid w:val="099B3B21"/>
    <w:multiLevelType w:val="multilevel"/>
    <w:tmpl w:val="4184C80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1EE20459"/>
    <w:multiLevelType w:val="hybridMultilevel"/>
    <w:tmpl w:val="8DB258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FE0909"/>
    <w:multiLevelType w:val="multilevel"/>
    <w:tmpl w:val="80B89B0A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>
    <w:nsid w:val="347C2A19"/>
    <w:multiLevelType w:val="multilevel"/>
    <w:tmpl w:val="67B4BD64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38304008"/>
    <w:multiLevelType w:val="multilevel"/>
    <w:tmpl w:val="8430AA1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39407B44"/>
    <w:multiLevelType w:val="multilevel"/>
    <w:tmpl w:val="6B006DE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606A18E8"/>
    <w:multiLevelType w:val="multilevel"/>
    <w:tmpl w:val="6994AE8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63003754"/>
    <w:multiLevelType w:val="hybridMultilevel"/>
    <w:tmpl w:val="FACE3E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255554"/>
    <w:multiLevelType w:val="multilevel"/>
    <w:tmpl w:val="8640DE92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0"/>
  </w:num>
  <w:num w:numId="7">
    <w:abstractNumId w:val="7"/>
  </w:num>
  <w:num w:numId="8">
    <w:abstractNumId w:val="9"/>
  </w:num>
  <w:num w:numId="9">
    <w:abstractNumId w:val="5"/>
  </w:num>
  <w:num w:numId="10">
    <w:abstractNumId w:val="8"/>
  </w:num>
  <w:num w:numId="11">
    <w:abstractNumId w:val="11"/>
  </w:num>
  <w:num w:numId="12">
    <w:abstractNumId w:val="13"/>
  </w:num>
  <w:num w:numId="13">
    <w:abstractNumId w:val="12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103A"/>
    <w:rsid w:val="00007D03"/>
    <w:rsid w:val="00057C2A"/>
    <w:rsid w:val="00057ED9"/>
    <w:rsid w:val="00070807"/>
    <w:rsid w:val="00132E57"/>
    <w:rsid w:val="001B3560"/>
    <w:rsid w:val="00207EA2"/>
    <w:rsid w:val="00230432"/>
    <w:rsid w:val="00276D26"/>
    <w:rsid w:val="002A2B84"/>
    <w:rsid w:val="002F0C5F"/>
    <w:rsid w:val="00335A5A"/>
    <w:rsid w:val="00383364"/>
    <w:rsid w:val="003948D5"/>
    <w:rsid w:val="003D5017"/>
    <w:rsid w:val="003F13F7"/>
    <w:rsid w:val="003F2D84"/>
    <w:rsid w:val="003F6090"/>
    <w:rsid w:val="004001F4"/>
    <w:rsid w:val="00473053"/>
    <w:rsid w:val="004E01CD"/>
    <w:rsid w:val="004E4F7E"/>
    <w:rsid w:val="004E6D4F"/>
    <w:rsid w:val="00523270"/>
    <w:rsid w:val="00571821"/>
    <w:rsid w:val="0058282D"/>
    <w:rsid w:val="005C5113"/>
    <w:rsid w:val="00620AEF"/>
    <w:rsid w:val="00631C93"/>
    <w:rsid w:val="006336CA"/>
    <w:rsid w:val="006876E4"/>
    <w:rsid w:val="006B247D"/>
    <w:rsid w:val="006B2DE5"/>
    <w:rsid w:val="00734DB1"/>
    <w:rsid w:val="0073500E"/>
    <w:rsid w:val="00745D67"/>
    <w:rsid w:val="007D272F"/>
    <w:rsid w:val="00807483"/>
    <w:rsid w:val="00812273"/>
    <w:rsid w:val="00885033"/>
    <w:rsid w:val="00895033"/>
    <w:rsid w:val="008A12E8"/>
    <w:rsid w:val="008E7B65"/>
    <w:rsid w:val="009203CD"/>
    <w:rsid w:val="009A235F"/>
    <w:rsid w:val="009D4AAA"/>
    <w:rsid w:val="009E6CD4"/>
    <w:rsid w:val="00A3040C"/>
    <w:rsid w:val="00A50DB1"/>
    <w:rsid w:val="00A611C3"/>
    <w:rsid w:val="00A63CEF"/>
    <w:rsid w:val="00AB1EF8"/>
    <w:rsid w:val="00AE2691"/>
    <w:rsid w:val="00B01906"/>
    <w:rsid w:val="00B24571"/>
    <w:rsid w:val="00B81209"/>
    <w:rsid w:val="00C359D0"/>
    <w:rsid w:val="00C44A20"/>
    <w:rsid w:val="00C94A97"/>
    <w:rsid w:val="00CD3BA8"/>
    <w:rsid w:val="00CE0A7E"/>
    <w:rsid w:val="00D13297"/>
    <w:rsid w:val="00D77CF4"/>
    <w:rsid w:val="00DA4A25"/>
    <w:rsid w:val="00DC5308"/>
    <w:rsid w:val="00E326AC"/>
    <w:rsid w:val="00E57ACD"/>
    <w:rsid w:val="00E81237"/>
    <w:rsid w:val="00EC103A"/>
    <w:rsid w:val="00F53DA6"/>
    <w:rsid w:val="00FD7E20"/>
    <w:rsid w:val="00FE22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5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7D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7D03"/>
  </w:style>
  <w:style w:type="paragraph" w:styleId="a5">
    <w:name w:val="footer"/>
    <w:basedOn w:val="a"/>
    <w:link w:val="a6"/>
    <w:uiPriority w:val="99"/>
    <w:unhideWhenUsed/>
    <w:rsid w:val="00007D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7D03"/>
  </w:style>
  <w:style w:type="paragraph" w:styleId="a7">
    <w:name w:val="List Paragraph"/>
    <w:basedOn w:val="a"/>
    <w:uiPriority w:val="34"/>
    <w:qFormat/>
    <w:rsid w:val="00007D0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20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20A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30EEF9-FE8F-4A53-BBE2-5DF9E6466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</Pages>
  <Words>6605</Words>
  <Characters>37654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Простакишина Юлия Алексеевна</dc:creator>
  <cp:lastModifiedBy>Леново</cp:lastModifiedBy>
  <cp:revision>30</cp:revision>
  <cp:lastPrinted>2024-07-09T23:28:00Z</cp:lastPrinted>
  <dcterms:created xsi:type="dcterms:W3CDTF">2022-01-26T07:52:00Z</dcterms:created>
  <dcterms:modified xsi:type="dcterms:W3CDTF">2024-07-09T23:29:00Z</dcterms:modified>
</cp:coreProperties>
</file>